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9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240"/>
        <w:gridCol w:w="6039"/>
        <w:gridCol w:w="3125"/>
        <w:gridCol w:w="20"/>
      </w:tblGrid>
      <w:tr w:rsidR="00C860E7" w14:paraId="2CD568D2" w14:textId="77777777">
        <w:trPr>
          <w:trHeight w:val="1164"/>
        </w:trPr>
        <w:tc>
          <w:tcPr>
            <w:tcW w:w="1485" w:type="dxa"/>
            <w:vMerge w:val="restart"/>
            <w:vAlign w:val="bottom"/>
          </w:tcPr>
          <w:p w14:paraId="012B8B20" w14:textId="77777777" w:rsidR="00C860E7" w:rsidRDefault="00DA4771">
            <w:pPr>
              <w:pStyle w:val="TableText"/>
              <w:jc w:val="both"/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hidden="1" allowOverlap="1" wp14:anchorId="1F3C724C" wp14:editId="6CF98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1" name="DtsShapeName" descr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40415" id="DtsShapeName" o:spid="_x0000_s1026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416" w:type="dxa"/>
            <w:gridSpan w:val="3"/>
            <w:vAlign w:val="bottom"/>
          </w:tcPr>
          <w:p w14:paraId="7E84EAEA" w14:textId="77777777" w:rsidR="00C860E7" w:rsidRDefault="00C860E7">
            <w:pPr>
              <w:pStyle w:val="TableText"/>
              <w:jc w:val="both"/>
              <w:rPr>
                <w:i/>
              </w:rPr>
            </w:pPr>
          </w:p>
        </w:tc>
        <w:tc>
          <w:tcPr>
            <w:tcW w:w="6" w:type="dxa"/>
            <w:vMerge w:val="restart"/>
            <w:vAlign w:val="bottom"/>
          </w:tcPr>
          <w:p w14:paraId="4C351E3A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38C86012" w14:textId="77777777">
        <w:trPr>
          <w:trHeight w:val="1142"/>
        </w:trPr>
        <w:tc>
          <w:tcPr>
            <w:tcW w:w="1485" w:type="dxa"/>
            <w:vMerge/>
            <w:vAlign w:val="center"/>
          </w:tcPr>
          <w:p w14:paraId="1222FA49" w14:textId="77777777" w:rsidR="00C860E7" w:rsidRDefault="00C860E7">
            <w:pPr>
              <w:pStyle w:val="Cover1"/>
            </w:pPr>
          </w:p>
        </w:tc>
        <w:tc>
          <w:tcPr>
            <w:tcW w:w="10416" w:type="dxa"/>
            <w:gridSpan w:val="3"/>
          </w:tcPr>
          <w:p w14:paraId="62E88C9F" w14:textId="77777777" w:rsidR="00C860E7" w:rsidRDefault="00DA4771">
            <w:pPr>
              <w:widowControl w:val="0"/>
              <w:jc w:val="right"/>
            </w:pPr>
            <w:r>
              <w:rPr>
                <w:rFonts w:ascii="Arial" w:eastAsia="黑体"/>
                <w:b/>
                <w:sz w:val="24"/>
                <w:szCs w:val="24"/>
              </w:rPr>
              <w:fldChar w:fldCharType="begin"/>
            </w:r>
            <w:r>
              <w:rPr>
                <w:rFonts w:ascii="Arial" w:eastAsia="黑体"/>
                <w:b/>
                <w:sz w:val="24"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6" w:type="dxa"/>
            <w:vMerge/>
            <w:vAlign w:val="bottom"/>
          </w:tcPr>
          <w:p w14:paraId="0E67A241" w14:textId="77777777" w:rsidR="00C860E7" w:rsidRDefault="00C860E7">
            <w:pPr>
              <w:pStyle w:val="Cover1"/>
              <w:jc w:val="both"/>
            </w:pPr>
          </w:p>
        </w:tc>
      </w:tr>
      <w:tr w:rsidR="00C860E7" w14:paraId="685E4CAA" w14:textId="77777777">
        <w:trPr>
          <w:trHeight w:val="743"/>
        </w:trPr>
        <w:tc>
          <w:tcPr>
            <w:tcW w:w="1485" w:type="dxa"/>
            <w:vMerge/>
            <w:vAlign w:val="bottom"/>
          </w:tcPr>
          <w:p w14:paraId="7A1A5ED0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0416" w:type="dxa"/>
            <w:gridSpan w:val="3"/>
            <w:vAlign w:val="bottom"/>
          </w:tcPr>
          <w:p w14:paraId="60B44E51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002D63E7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DF8504D" w14:textId="77777777">
        <w:trPr>
          <w:trHeight w:val="5190"/>
        </w:trPr>
        <w:tc>
          <w:tcPr>
            <w:tcW w:w="11901" w:type="dxa"/>
            <w:gridSpan w:val="4"/>
            <w:tcBorders>
              <w:bottom w:val="nil"/>
            </w:tcBorders>
            <w:vAlign w:val="bottom"/>
          </w:tcPr>
          <w:p w14:paraId="04AFF4FF" w14:textId="77777777" w:rsidR="00C860E7" w:rsidRDefault="00DA4771">
            <w:pPr>
              <w:pStyle w:val="Cover20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3B6C9412" wp14:editId="4F793DA5">
                  <wp:extent cx="7581900" cy="3581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358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6D56975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542EC5F3" w14:textId="77777777">
        <w:trPr>
          <w:trHeight w:val="2235"/>
        </w:trPr>
        <w:tc>
          <w:tcPr>
            <w:tcW w:w="1485" w:type="dxa"/>
            <w:vMerge w:val="restart"/>
            <w:tcBorders>
              <w:bottom w:val="nil"/>
            </w:tcBorders>
            <w:vAlign w:val="bottom"/>
          </w:tcPr>
          <w:p w14:paraId="2A2D6B46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tcBorders>
              <w:bottom w:val="nil"/>
            </w:tcBorders>
            <w:vAlign w:val="center"/>
          </w:tcPr>
          <w:p w14:paraId="2B7912FB" w14:textId="77777777" w:rsidR="00C860E7" w:rsidRDefault="00C860E7">
            <w:pPr>
              <w:pStyle w:val="Cover20"/>
              <w:widowControl w:val="0"/>
              <w:jc w:val="both"/>
            </w:pPr>
          </w:p>
          <w:p w14:paraId="67FF478C" w14:textId="68233EC1" w:rsidR="00C860E7" w:rsidRPr="00BD156A" w:rsidRDefault="00DA4771" w:rsidP="00A41A85">
            <w:pPr>
              <w:pStyle w:val="Cover20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b/>
                <w:sz w:val="48"/>
                <w:szCs w:val="48"/>
                <w:lang w:eastAsia="zh-CN"/>
              </w:rPr>
              <w:fldChar w:fldCharType="begin"/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b/>
                <w:sz w:val="48"/>
                <w:szCs w:val="48"/>
                <w:lang w:eastAsia="zh-CN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>
              <w:rPr>
                <w:b/>
                <w:sz w:val="48"/>
                <w:szCs w:val="48"/>
                <w:lang w:eastAsia="zh-CN"/>
              </w:rPr>
              <w:fldChar w:fldCharType="end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-</w:t>
            </w:r>
            <w:r w:rsidR="00032157">
              <w:rPr>
                <w:rFonts w:hint="eastAsia"/>
                <w:b/>
                <w:sz w:val="48"/>
                <w:szCs w:val="48"/>
                <w:lang w:eastAsia="zh-CN"/>
              </w:rPr>
              <w:t>论文选题</w:t>
            </w:r>
            <w:r w:rsidR="00C56A3D">
              <w:rPr>
                <w:rFonts w:hint="eastAsia"/>
                <w:b/>
                <w:sz w:val="48"/>
                <w:szCs w:val="48"/>
                <w:lang w:eastAsia="zh-CN"/>
              </w:rPr>
              <w:t>最终版本上传</w:t>
            </w:r>
            <w:r w:rsidR="00DB5E1F">
              <w:rPr>
                <w:rFonts w:hint="eastAsia"/>
                <w:b/>
                <w:sz w:val="48"/>
                <w:szCs w:val="48"/>
                <w:lang w:eastAsia="zh-CN"/>
              </w:rPr>
              <w:t>——研究生</w:t>
            </w: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操作指南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3129" w:type="dxa"/>
            <w:vMerge w:val="restart"/>
            <w:tcBorders>
              <w:bottom w:val="nil"/>
            </w:tcBorders>
            <w:vAlign w:val="bottom"/>
          </w:tcPr>
          <w:p w14:paraId="4768A372" w14:textId="77777777" w:rsidR="00C860E7" w:rsidRDefault="00DA4771">
            <w:pPr>
              <w:pStyle w:val="Cover3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793ECB3D" wp14:editId="7907DD5D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1453213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C5D4A52" w14:textId="77777777">
        <w:trPr>
          <w:trHeight w:val="742"/>
        </w:trPr>
        <w:tc>
          <w:tcPr>
            <w:tcW w:w="1485" w:type="dxa"/>
            <w:vMerge/>
            <w:vAlign w:val="bottom"/>
          </w:tcPr>
          <w:p w14:paraId="216CDC3D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6849C548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3129" w:type="dxa"/>
            <w:vMerge/>
            <w:vAlign w:val="bottom"/>
          </w:tcPr>
          <w:p w14:paraId="7122530A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4CD89873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384F5E1" w14:textId="77777777">
        <w:trPr>
          <w:trHeight w:val="372"/>
        </w:trPr>
        <w:tc>
          <w:tcPr>
            <w:tcW w:w="1485" w:type="dxa"/>
            <w:vMerge/>
            <w:vAlign w:val="bottom"/>
          </w:tcPr>
          <w:p w14:paraId="11F8FDC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182BF0BE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6046" w:type="dxa"/>
            <w:vAlign w:val="bottom"/>
          </w:tcPr>
          <w:p w14:paraId="68BF66C3" w14:textId="77777777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3129" w:type="dxa"/>
            <w:vMerge/>
            <w:vAlign w:val="bottom"/>
          </w:tcPr>
          <w:p w14:paraId="11D63A75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28D5865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E2DA666" w14:textId="77777777">
        <w:trPr>
          <w:trHeight w:val="371"/>
        </w:trPr>
        <w:tc>
          <w:tcPr>
            <w:tcW w:w="1485" w:type="dxa"/>
            <w:vMerge/>
            <w:vAlign w:val="bottom"/>
          </w:tcPr>
          <w:p w14:paraId="7ED99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7C2C65AF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6046" w:type="dxa"/>
            <w:vAlign w:val="bottom"/>
          </w:tcPr>
          <w:p w14:paraId="4E45E5FB" w14:textId="6685A96C" w:rsidR="00C860E7" w:rsidRPr="00460A13" w:rsidRDefault="00DA4771">
            <w:pPr>
              <w:pStyle w:val="Cover5"/>
              <w:jc w:val="both"/>
            </w:pPr>
            <w:r w:rsidRPr="00460A13">
              <w:fldChar w:fldCharType="begin"/>
            </w:r>
            <w:r w:rsidRPr="00460A13">
              <w:instrText xml:space="preserve"> DOCPROPERTY  ReleaseDate </w:instrText>
            </w:r>
            <w:r w:rsidRPr="00460A13">
              <w:fldChar w:fldCharType="separate"/>
            </w:r>
            <w:r w:rsidR="00C56A3D">
              <w:t>2020-12</w:t>
            </w:r>
            <w:r w:rsidRPr="00460A13">
              <w:t>-</w:t>
            </w:r>
            <w:r w:rsidRPr="00460A13">
              <w:fldChar w:fldCharType="end"/>
            </w:r>
            <w:r w:rsidR="00032157">
              <w:t>3</w:t>
            </w:r>
            <w:r w:rsidR="00C56A3D">
              <w:t>1</w:t>
            </w:r>
          </w:p>
        </w:tc>
        <w:tc>
          <w:tcPr>
            <w:tcW w:w="3129" w:type="dxa"/>
            <w:vMerge/>
            <w:vAlign w:val="bottom"/>
          </w:tcPr>
          <w:p w14:paraId="6A94AE50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4F034F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12208D71" w14:textId="77777777">
        <w:trPr>
          <w:trHeight w:val="3500"/>
        </w:trPr>
        <w:tc>
          <w:tcPr>
            <w:tcW w:w="1485" w:type="dxa"/>
            <w:vMerge/>
            <w:vAlign w:val="bottom"/>
          </w:tcPr>
          <w:p w14:paraId="68558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33D29098" w14:textId="77777777" w:rsidR="00C860E7" w:rsidRDefault="00DA4771">
            <w:pPr>
              <w:pStyle w:val="Cover5"/>
              <w:jc w:val="both"/>
              <w:rPr>
                <w:rFonts w:ascii="黑体" w:eastAsia="黑体"/>
                <w:b/>
              </w:rPr>
            </w:pPr>
            <w:proofErr w:type="gramStart"/>
            <w:r>
              <w:rPr>
                <w:rFonts w:hint="eastAsia"/>
                <w:b/>
                <w:sz w:val="21"/>
              </w:rPr>
              <w:t>软通</w:t>
            </w:r>
            <w:r>
              <w:rPr>
                <w:b/>
                <w:sz w:val="21"/>
              </w:rPr>
              <w:t>动力</w:t>
            </w:r>
            <w:proofErr w:type="gramEnd"/>
            <w:r>
              <w:rPr>
                <w:rFonts w:hint="eastAsia"/>
                <w:b/>
                <w:sz w:val="21"/>
              </w:rPr>
              <w:t>信息</w:t>
            </w:r>
            <w:r>
              <w:rPr>
                <w:b/>
                <w:sz w:val="21"/>
              </w:rPr>
              <w:t>技术（集团）有限公司</w:t>
            </w:r>
          </w:p>
        </w:tc>
        <w:tc>
          <w:tcPr>
            <w:tcW w:w="3129" w:type="dxa"/>
            <w:vMerge/>
            <w:vAlign w:val="bottom"/>
          </w:tcPr>
          <w:p w14:paraId="3001DEB4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52C95DCE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</w:tbl>
    <w:p w14:paraId="05DEE738" w14:textId="77777777" w:rsidR="00C860E7" w:rsidRDefault="00C860E7">
      <w:pPr>
        <w:pStyle w:val="TableText"/>
        <w:sectPr w:rsidR="00C860E7">
          <w:headerReference w:type="even" r:id="rId11"/>
          <w:footerReference w:type="even" r:id="rId12"/>
          <w:headerReference w:type="first" r:id="rId13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5359078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C860E7" w14:paraId="1656A3BD" w14:textId="77777777">
        <w:trPr>
          <w:trHeight w:val="4799"/>
        </w:trPr>
        <w:tc>
          <w:tcPr>
            <w:tcW w:w="9640" w:type="dxa"/>
          </w:tcPr>
          <w:p w14:paraId="19831BD1" w14:textId="02C43CA1" w:rsidR="00C860E7" w:rsidRDefault="00DA4771">
            <w:pPr>
              <w:pStyle w:val="Cover4"/>
              <w:jc w:val="both"/>
            </w:pPr>
            <w:r>
              <w:t>版权所有</w:t>
            </w:r>
            <w:r>
              <w:t xml:space="preserve"> © 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信息</w:t>
            </w:r>
            <w:r>
              <w:t>技术（集团）有限公司</w:t>
            </w:r>
            <w:r w:rsidR="00C56A3D">
              <w:t>2020</w:t>
            </w:r>
            <w:r>
              <w:t>。</w:t>
            </w:r>
            <w:r>
              <w:t xml:space="preserve"> </w:t>
            </w:r>
            <w:r>
              <w:t>保留一切权利。</w:t>
            </w:r>
          </w:p>
          <w:p w14:paraId="55CEDCDE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7BFC167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10F71A65" w14:textId="77777777" w:rsidR="00C860E7" w:rsidRDefault="00DA4771">
            <w:pPr>
              <w:pStyle w:val="Cover4"/>
              <w:jc w:val="both"/>
            </w:pPr>
            <w:r>
              <w:t>商标声明</w:t>
            </w:r>
          </w:p>
          <w:p w14:paraId="72BC40AC" w14:textId="77777777" w:rsidR="00C860E7" w:rsidRDefault="00DA4771">
            <w:pPr>
              <w:pStyle w:val="CoverText"/>
              <w:widowControl w:val="0"/>
            </w:pPr>
            <w:r>
              <w:rPr>
                <w:noProof/>
              </w:rPr>
              <w:drawing>
                <wp:inline distT="0" distB="0" distL="114300" distR="114300" wp14:anchorId="3DC442E1" wp14:editId="2D468296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和其他</w:t>
            </w:r>
            <w:proofErr w:type="gramStart"/>
            <w:r>
              <w:rPr>
                <w:rFonts w:hint="eastAsia"/>
              </w:rPr>
              <w:t>软通商标均为软通</w:t>
            </w:r>
            <w:proofErr w:type="gramEnd"/>
            <w:r>
              <w:rPr>
                <w:rFonts w:hint="eastAsia"/>
              </w:rPr>
              <w:t>动力信息技术有限公司的商标。</w:t>
            </w:r>
          </w:p>
          <w:p w14:paraId="3B09F83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088498B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61E3A7E7" w14:textId="77777777" w:rsidR="00C860E7" w:rsidRDefault="00DA4771">
            <w:pPr>
              <w:pStyle w:val="Cover4"/>
              <w:jc w:val="both"/>
            </w:pPr>
            <w:r>
              <w:t>注意</w:t>
            </w:r>
          </w:p>
          <w:p w14:paraId="75AD39AF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您购买的产品、服务或特性等应</w:t>
            </w:r>
            <w:proofErr w:type="gramStart"/>
            <w:r>
              <w:rPr>
                <w:rFonts w:hint="eastAsia"/>
              </w:rPr>
              <w:t>受软通</w:t>
            </w:r>
            <w:proofErr w:type="gramEnd"/>
            <w:r>
              <w:rPr>
                <w:rFonts w:hint="eastAsia"/>
              </w:rPr>
              <w:t>动力公司商业合同和条款的约束，本文档中描述的全部或部分产品、服务或特性可能</w:t>
            </w:r>
            <w:proofErr w:type="gramStart"/>
            <w:r>
              <w:rPr>
                <w:rFonts w:hint="eastAsia"/>
              </w:rPr>
              <w:t>不在您</w:t>
            </w:r>
            <w:proofErr w:type="gramEnd"/>
            <w:r>
              <w:rPr>
                <w:rFonts w:hint="eastAsia"/>
              </w:rPr>
              <w:t>的购买或使用范围之内。除非合同另有约定，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公司对本文档内容不做任何明示或默示的声明或保证。</w:t>
            </w:r>
          </w:p>
          <w:p w14:paraId="118AD694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4D45770" w14:textId="77777777" w:rsidR="00C860E7" w:rsidRDefault="00C860E7">
      <w:pPr>
        <w:pStyle w:val="TableText"/>
      </w:pPr>
    </w:p>
    <w:p w14:paraId="312B2BFF" w14:textId="77777777" w:rsidR="00C860E7" w:rsidRDefault="00C860E7">
      <w:pPr>
        <w:pStyle w:val="TableText"/>
      </w:pPr>
    </w:p>
    <w:p w14:paraId="604393FA" w14:textId="77777777" w:rsidR="00C860E7" w:rsidRDefault="00C860E7">
      <w:pPr>
        <w:pStyle w:val="TableText"/>
      </w:pPr>
    </w:p>
    <w:p w14:paraId="1B90BC75" w14:textId="77777777" w:rsidR="00C860E7" w:rsidRDefault="00C860E7">
      <w:pPr>
        <w:pStyle w:val="TableText"/>
      </w:pPr>
    </w:p>
    <w:p w14:paraId="1A9A97CB" w14:textId="77777777" w:rsidR="00C860E7" w:rsidRDefault="00C860E7">
      <w:pPr>
        <w:pStyle w:val="TableText"/>
      </w:pPr>
    </w:p>
    <w:p w14:paraId="37BDFE92" w14:textId="77777777" w:rsidR="00C860E7" w:rsidRDefault="00C860E7">
      <w:pPr>
        <w:pStyle w:val="TableText"/>
      </w:pPr>
    </w:p>
    <w:p w14:paraId="0EDBE6E2" w14:textId="77777777" w:rsidR="00C860E7" w:rsidRDefault="00C860E7">
      <w:pPr>
        <w:pStyle w:val="TableText"/>
      </w:pPr>
    </w:p>
    <w:p w14:paraId="2535164A" w14:textId="77777777" w:rsidR="00C860E7" w:rsidRDefault="00C860E7">
      <w:pPr>
        <w:pStyle w:val="TableText"/>
      </w:pPr>
    </w:p>
    <w:p w14:paraId="00A4D27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C860E7" w14:paraId="6EE7A059" w14:textId="77777777">
        <w:trPr>
          <w:trHeight w:val="634"/>
        </w:trPr>
        <w:tc>
          <w:tcPr>
            <w:tcW w:w="9640" w:type="dxa"/>
            <w:gridSpan w:val="2"/>
          </w:tcPr>
          <w:p w14:paraId="4E2B51A2" w14:textId="77777777" w:rsidR="00C860E7" w:rsidRDefault="00DA4771">
            <w:pPr>
              <w:pStyle w:val="Cover20"/>
              <w:widowControl w:val="0"/>
              <w:jc w:val="both"/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软通</w:t>
            </w:r>
            <w:r>
              <w:rPr>
                <w:lang w:eastAsia="zh-CN"/>
              </w:rPr>
              <w:t>动力</w:t>
            </w:r>
            <w:proofErr w:type="gramEnd"/>
            <w:r>
              <w:rPr>
                <w:rFonts w:hint="eastAsia"/>
                <w:lang w:eastAsia="zh-CN"/>
              </w:rPr>
              <w:t>信息技术</w:t>
            </w:r>
            <w:r>
              <w:rPr>
                <w:lang w:eastAsia="zh-CN"/>
              </w:rPr>
              <w:t>（集团）</w:t>
            </w:r>
            <w:r>
              <w:rPr>
                <w:rFonts w:hint="eastAsia"/>
                <w:lang w:eastAsia="zh-CN"/>
              </w:rPr>
              <w:t>有限公司</w:t>
            </w:r>
          </w:p>
        </w:tc>
      </w:tr>
      <w:tr w:rsidR="00C860E7" w14:paraId="199793D2" w14:textId="77777777">
        <w:trPr>
          <w:trHeight w:val="371"/>
        </w:trPr>
        <w:tc>
          <w:tcPr>
            <w:tcW w:w="1675" w:type="dxa"/>
          </w:tcPr>
          <w:p w14:paraId="46FF5C3C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4D8244D6" w14:textId="77777777" w:rsidR="00C860E7" w:rsidRDefault="00DA4771">
            <w:pPr>
              <w:pStyle w:val="CoverText"/>
              <w:widowControl w:val="0"/>
            </w:pPr>
            <w:r>
              <w:t>北京市海淀区西北旺东路</w:t>
            </w:r>
            <w:r>
              <w:t>10</w:t>
            </w:r>
            <w:r>
              <w:t>号院东区</w:t>
            </w:r>
            <w:r>
              <w:t>16</w:t>
            </w:r>
            <w:r>
              <w:t>号楼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t>100193</w:t>
            </w:r>
          </w:p>
        </w:tc>
      </w:tr>
      <w:tr w:rsidR="00C860E7" w14:paraId="48D191AD" w14:textId="77777777">
        <w:trPr>
          <w:trHeight w:val="337"/>
        </w:trPr>
        <w:tc>
          <w:tcPr>
            <w:tcW w:w="1675" w:type="dxa"/>
          </w:tcPr>
          <w:p w14:paraId="670E9D1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36ADE907" w14:textId="77777777" w:rsidR="00C860E7" w:rsidRDefault="00DA4771">
            <w:pPr>
              <w:pStyle w:val="CoverText"/>
              <w:widowControl w:val="0"/>
            </w:pPr>
            <w:r>
              <w:rPr>
                <w:rStyle w:val="afff5"/>
                <w:lang w:val="pt-BR"/>
              </w:rPr>
              <w:t>http://www.isoftstone.com</w:t>
            </w:r>
          </w:p>
        </w:tc>
      </w:tr>
      <w:tr w:rsidR="00C860E7" w14:paraId="05F9D58D" w14:textId="77777777">
        <w:trPr>
          <w:trHeight w:val="240"/>
        </w:trPr>
        <w:tc>
          <w:tcPr>
            <w:tcW w:w="1675" w:type="dxa"/>
          </w:tcPr>
          <w:p w14:paraId="2ACE7569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4D7B15A2" w14:textId="77777777" w:rsidR="00C860E7" w:rsidRDefault="00DA4771">
            <w:pPr>
              <w:pStyle w:val="CoverText"/>
              <w:widowControl w:val="0"/>
            </w:pPr>
            <w:r>
              <w:rPr>
                <w:rStyle w:val="afff5"/>
                <w:lang w:val="pt-BR"/>
              </w:rPr>
              <w:t>contact@isoftstone.com</w:t>
            </w:r>
          </w:p>
        </w:tc>
      </w:tr>
      <w:tr w:rsidR="00C860E7" w14:paraId="6E4251CA" w14:textId="77777777">
        <w:trPr>
          <w:trHeight w:val="337"/>
        </w:trPr>
        <w:tc>
          <w:tcPr>
            <w:tcW w:w="1675" w:type="dxa"/>
          </w:tcPr>
          <w:p w14:paraId="5C8232B3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09DFEAE0" w14:textId="77777777" w:rsidR="00C860E7" w:rsidRDefault="00DA4771">
            <w:pPr>
              <w:pStyle w:val="CoverText"/>
              <w:widowControl w:val="0"/>
            </w:pP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＋</w:t>
            </w: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86 10 5874 9000</w:t>
            </w:r>
          </w:p>
        </w:tc>
      </w:tr>
    </w:tbl>
    <w:p w14:paraId="014897FD" w14:textId="77777777" w:rsidR="00C860E7" w:rsidRDefault="00C860E7">
      <w:pPr>
        <w:pStyle w:val="TableText"/>
      </w:pPr>
    </w:p>
    <w:p w14:paraId="58FB8413" w14:textId="77777777" w:rsidR="00C860E7" w:rsidRDefault="00C860E7">
      <w:pPr>
        <w:pStyle w:val="TableText"/>
      </w:pPr>
    </w:p>
    <w:p w14:paraId="4406AB77" w14:textId="77777777" w:rsidR="00C860E7" w:rsidRDefault="00C860E7">
      <w:pPr>
        <w:pStyle w:val="TableText"/>
      </w:pPr>
    </w:p>
    <w:p w14:paraId="4EECBC03" w14:textId="77777777" w:rsidR="00C860E7" w:rsidRDefault="00DA4771">
      <w:pPr>
        <w:pStyle w:val="1"/>
        <w:numPr>
          <w:ilvl w:val="0"/>
          <w:numId w:val="0"/>
        </w:numPr>
        <w:ind w:right="221"/>
      </w:pPr>
      <w:bookmarkStart w:id="0" w:name="_Toc227138863"/>
      <w:bookmarkStart w:id="1" w:name="_Toc347155587"/>
      <w:bookmarkStart w:id="2" w:name="_Toc60329716"/>
      <w:bookmarkStart w:id="3" w:name="前言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0"/>
      <w:bookmarkEnd w:id="1"/>
      <w:bookmarkEnd w:id="2"/>
    </w:p>
    <w:bookmarkEnd w:id="3"/>
    <w:p w14:paraId="6AF59960" w14:textId="77777777" w:rsidR="00C860E7" w:rsidRDefault="00DA4771">
      <w:pPr>
        <w:pStyle w:val="BlockLabel"/>
      </w:pPr>
      <w:r>
        <w:rPr>
          <w:rFonts w:hint="eastAsia"/>
        </w:rPr>
        <w:t>概述</w:t>
      </w:r>
    </w:p>
    <w:p w14:paraId="6B09F35B" w14:textId="4F7CCA49" w:rsidR="00C860E7" w:rsidRDefault="00DA4771">
      <w:pPr>
        <w:rPr>
          <w:b/>
        </w:rPr>
      </w:pPr>
      <w:r>
        <w:rPr>
          <w:rFonts w:hint="eastAsia"/>
        </w:rPr>
        <w:t>本文档针对同济大学教学管理信息系统</w:t>
      </w:r>
      <w:r>
        <w:rPr>
          <w:rFonts w:hint="eastAsia"/>
        </w:rPr>
        <w:t>-</w:t>
      </w:r>
      <w:r w:rsidR="00032157">
        <w:rPr>
          <w:rFonts w:hint="eastAsia"/>
        </w:rPr>
        <w:t>论文选题</w:t>
      </w:r>
      <w:r w:rsidR="00BD156A">
        <w:rPr>
          <w:rFonts w:hint="eastAsia"/>
        </w:rPr>
        <w:t>功能业务，为</w:t>
      </w:r>
      <w:r w:rsidR="00047FB0">
        <w:rPr>
          <w:rFonts w:hint="eastAsia"/>
        </w:rPr>
        <w:t>学生</w:t>
      </w:r>
      <w:r>
        <w:rPr>
          <w:rFonts w:hint="eastAsia"/>
        </w:rPr>
        <w:t>提供简单的操作指导。</w:t>
      </w:r>
    </w:p>
    <w:p w14:paraId="77C9D115" w14:textId="77777777" w:rsidR="00C860E7" w:rsidRDefault="00DA4771">
      <w:pPr>
        <w:pStyle w:val="BlockLabel"/>
      </w:pPr>
      <w:r>
        <w:rPr>
          <w:rFonts w:hint="eastAsia"/>
        </w:rPr>
        <w:t>读者对象</w:t>
      </w:r>
    </w:p>
    <w:p w14:paraId="1467098B" w14:textId="77777777" w:rsidR="00C860E7" w:rsidRDefault="00DA4771">
      <w:pPr>
        <w:rPr>
          <w:color w:val="215868"/>
        </w:rPr>
      </w:pPr>
      <w:r>
        <w:rPr>
          <w:rFonts w:hint="eastAsia"/>
        </w:rPr>
        <w:t>本文档（本指南）主要适用于以下工程师：</w:t>
      </w:r>
    </w:p>
    <w:p w14:paraId="4FE5D729" w14:textId="77777777" w:rsidR="00C860E7" w:rsidRDefault="00DA477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技术支持工程师</w:t>
      </w:r>
    </w:p>
    <w:p w14:paraId="3F7C2C8A" w14:textId="6EE2C563" w:rsidR="00C860E7" w:rsidRDefault="0043096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学生</w:t>
      </w:r>
    </w:p>
    <w:p w14:paraId="19C59283" w14:textId="77777777" w:rsidR="00C860E7" w:rsidRDefault="00DA4771">
      <w:pPr>
        <w:pStyle w:val="BlockLabel"/>
      </w:pPr>
      <w:r>
        <w:rPr>
          <w:rFonts w:hint="eastAsia"/>
        </w:rPr>
        <w:t>修订记录</w:t>
      </w:r>
    </w:p>
    <w:p w14:paraId="4B92600A" w14:textId="77777777" w:rsidR="00C860E7" w:rsidRDefault="00DA4771">
      <w:bookmarkStart w:id="4" w:name="_Ref355281737"/>
      <w:r>
        <w:rPr>
          <w:rFonts w:hint="eastAsia"/>
        </w:rPr>
        <w:t>修订记录累积了每次文档更新的说明。最新版本的文档包含以前所有文档版本的更新内容。</w:t>
      </w:r>
    </w:p>
    <w:bookmarkEnd w:id="4"/>
    <w:p w14:paraId="497B3F2B" w14:textId="1AC937A3" w:rsidR="00C860E7" w:rsidRDefault="00DA4771">
      <w:pPr>
        <w:rPr>
          <w:b/>
        </w:rPr>
      </w:pPr>
      <w:r>
        <w:rPr>
          <w:rFonts w:hint="eastAsia"/>
          <w:b/>
        </w:rPr>
        <w:t>文档版本</w:t>
      </w:r>
      <w:r>
        <w:rPr>
          <w:rFonts w:hint="eastAsia"/>
          <w:b/>
        </w:rPr>
        <w:t>01</w:t>
      </w:r>
      <w:r>
        <w:rPr>
          <w:rFonts w:hint="eastAsia"/>
          <w:b/>
        </w:rPr>
        <w:t>（</w:t>
      </w:r>
      <w:r w:rsidR="00FD0D5C">
        <w:rPr>
          <w:rFonts w:hint="eastAsia"/>
          <w:b/>
        </w:rPr>
        <w:t>20</w:t>
      </w:r>
      <w:r w:rsidR="00FD0D5C">
        <w:rPr>
          <w:b/>
        </w:rPr>
        <w:t>20</w:t>
      </w:r>
      <w:r w:rsidR="00491B72">
        <w:rPr>
          <w:rFonts w:hint="eastAsia"/>
          <w:b/>
        </w:rPr>
        <w:t>-</w:t>
      </w:r>
      <w:r w:rsidR="00BF1CE0">
        <w:rPr>
          <w:b/>
        </w:rPr>
        <w:t>12</w:t>
      </w:r>
      <w:r>
        <w:rPr>
          <w:rFonts w:hint="eastAsia"/>
          <w:b/>
        </w:rPr>
        <w:t>-</w:t>
      </w:r>
      <w:r w:rsidR="00BF1CE0">
        <w:rPr>
          <w:b/>
        </w:rPr>
        <w:t>31</w:t>
      </w:r>
      <w:r>
        <w:rPr>
          <w:rFonts w:hint="eastAsia"/>
          <w:b/>
        </w:rPr>
        <w:t>）</w:t>
      </w:r>
    </w:p>
    <w:p w14:paraId="18331ECE" w14:textId="77777777" w:rsidR="00C860E7" w:rsidRDefault="00DA4771">
      <w:pPr>
        <w:rPr>
          <w:b/>
        </w:rPr>
      </w:pPr>
      <w:r>
        <w:rPr>
          <w:rFonts w:hint="eastAsia"/>
        </w:rPr>
        <w:t>第一次发布。</w:t>
      </w:r>
    </w:p>
    <w:p w14:paraId="7C317191" w14:textId="77777777" w:rsidR="00C860E7" w:rsidRDefault="00C860E7">
      <w:pPr>
        <w:sectPr w:rsidR="00C860E7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0FDEB260" w14:textId="77777777" w:rsidR="00C860E7" w:rsidRDefault="00DA4771">
      <w:pPr>
        <w:pStyle w:val="Contents"/>
      </w:pPr>
      <w:r>
        <w:lastRenderedPageBreak/>
        <w:t>目</w:t>
      </w:r>
      <w:r>
        <w:t xml:space="preserve">  </w:t>
      </w:r>
      <w:r>
        <w:t>录</w:t>
      </w:r>
    </w:p>
    <w:p w14:paraId="724E0B24" w14:textId="77777777" w:rsidR="00FD1947" w:rsidRDefault="00DA4771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</w:instrText>
      </w:r>
      <w:r>
        <w:instrText>标题</w:instrText>
      </w:r>
      <w:r>
        <w:instrText xml:space="preserve"> 7,1,</w:instrText>
      </w:r>
      <w:r>
        <w:instrText>标题</w:instrText>
      </w:r>
      <w:r>
        <w:instrText xml:space="preserve"> 8,2,</w:instrText>
      </w:r>
      <w:r>
        <w:instrText>标题</w:instrText>
      </w:r>
      <w:r>
        <w:instrText xml:space="preserve"> 9,3, Heading1 No Number,1, Heading 1,1,Heading 2,2,Heading 3,3, Heading 7,1,Heading 8,2,Heading 9,3" </w:instrText>
      </w:r>
      <w:r>
        <w:fldChar w:fldCharType="separate"/>
      </w:r>
      <w:hyperlink w:anchor="_Toc60329716" w:history="1">
        <w:r w:rsidR="00FD1947" w:rsidRPr="00A04E48">
          <w:rPr>
            <w:rStyle w:val="afff5"/>
            <w:rFonts w:hint="eastAsia"/>
            <w:noProof/>
          </w:rPr>
          <w:t>前</w:t>
        </w:r>
        <w:r w:rsidR="00FD1947" w:rsidRPr="00A04E48">
          <w:rPr>
            <w:rStyle w:val="afff5"/>
            <w:noProof/>
          </w:rPr>
          <w:t xml:space="preserve">  </w:t>
        </w:r>
        <w:r w:rsidR="00FD1947" w:rsidRPr="00A04E48">
          <w:rPr>
            <w:rStyle w:val="afff5"/>
            <w:rFonts w:hint="eastAsia"/>
            <w:noProof/>
          </w:rPr>
          <w:t>言</w:t>
        </w:r>
        <w:r w:rsidR="00FD1947">
          <w:rPr>
            <w:noProof/>
            <w:webHidden/>
          </w:rPr>
          <w:tab/>
        </w:r>
        <w:r w:rsidR="00FD1947">
          <w:rPr>
            <w:noProof/>
            <w:webHidden/>
          </w:rPr>
          <w:fldChar w:fldCharType="begin"/>
        </w:r>
        <w:r w:rsidR="00FD1947">
          <w:rPr>
            <w:noProof/>
            <w:webHidden/>
          </w:rPr>
          <w:instrText xml:space="preserve"> PAGEREF _Toc60329716 \h </w:instrText>
        </w:r>
        <w:r w:rsidR="00FD1947">
          <w:rPr>
            <w:noProof/>
            <w:webHidden/>
          </w:rPr>
        </w:r>
        <w:r w:rsidR="00FD1947">
          <w:rPr>
            <w:noProof/>
            <w:webHidden/>
          </w:rPr>
          <w:fldChar w:fldCharType="separate"/>
        </w:r>
        <w:r w:rsidR="00FD1947">
          <w:rPr>
            <w:noProof/>
            <w:webHidden/>
          </w:rPr>
          <w:t>ii</w:t>
        </w:r>
        <w:r w:rsidR="00FD1947">
          <w:rPr>
            <w:noProof/>
            <w:webHidden/>
          </w:rPr>
          <w:fldChar w:fldCharType="end"/>
        </w:r>
      </w:hyperlink>
    </w:p>
    <w:p w14:paraId="370E47E2" w14:textId="77777777" w:rsidR="00FD1947" w:rsidRDefault="005E6B95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60329717" w:history="1">
        <w:r w:rsidR="00FD1947" w:rsidRPr="00A04E48">
          <w:rPr>
            <w:rStyle w:val="afff5"/>
            <w:noProof/>
          </w:rPr>
          <w:t>1</w:t>
        </w:r>
        <w:r w:rsidR="00FD1947" w:rsidRPr="00A04E48">
          <w:rPr>
            <w:rStyle w:val="afff5"/>
            <w:rFonts w:hint="eastAsia"/>
            <w:noProof/>
          </w:rPr>
          <w:t xml:space="preserve"> </w:t>
        </w:r>
        <w:r w:rsidR="00FD1947" w:rsidRPr="00A04E48">
          <w:rPr>
            <w:rStyle w:val="afff5"/>
            <w:rFonts w:hint="eastAsia"/>
            <w:noProof/>
          </w:rPr>
          <w:t>快速入门</w:t>
        </w:r>
        <w:r w:rsidR="00FD1947">
          <w:rPr>
            <w:noProof/>
            <w:webHidden/>
          </w:rPr>
          <w:tab/>
        </w:r>
        <w:r w:rsidR="00FD1947">
          <w:rPr>
            <w:noProof/>
            <w:webHidden/>
          </w:rPr>
          <w:fldChar w:fldCharType="begin"/>
        </w:r>
        <w:r w:rsidR="00FD1947">
          <w:rPr>
            <w:noProof/>
            <w:webHidden/>
          </w:rPr>
          <w:instrText xml:space="preserve"> PAGEREF _Toc60329717 \h </w:instrText>
        </w:r>
        <w:r w:rsidR="00FD1947">
          <w:rPr>
            <w:noProof/>
            <w:webHidden/>
          </w:rPr>
        </w:r>
        <w:r w:rsidR="00FD1947">
          <w:rPr>
            <w:noProof/>
            <w:webHidden/>
          </w:rPr>
          <w:fldChar w:fldCharType="separate"/>
        </w:r>
        <w:r w:rsidR="00FD1947">
          <w:rPr>
            <w:noProof/>
            <w:webHidden/>
          </w:rPr>
          <w:t>5</w:t>
        </w:r>
        <w:r w:rsidR="00FD1947">
          <w:rPr>
            <w:noProof/>
            <w:webHidden/>
          </w:rPr>
          <w:fldChar w:fldCharType="end"/>
        </w:r>
      </w:hyperlink>
    </w:p>
    <w:p w14:paraId="39E880D8" w14:textId="77777777" w:rsidR="00FD1947" w:rsidRDefault="005E6B95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0329718" w:history="1">
        <w:r w:rsidR="00FD1947" w:rsidRPr="00A04E48">
          <w:rPr>
            <w:rStyle w:val="afff5"/>
            <w:noProof/>
            <w:snapToGrid w:val="0"/>
          </w:rPr>
          <w:t>1.1</w:t>
        </w:r>
        <w:r w:rsidR="00FD1947" w:rsidRPr="00A04E48">
          <w:rPr>
            <w:rStyle w:val="afff5"/>
            <w:rFonts w:hint="eastAsia"/>
            <w:noProof/>
          </w:rPr>
          <w:t xml:space="preserve"> </w:t>
        </w:r>
        <w:r w:rsidR="00FD1947" w:rsidRPr="00A04E48">
          <w:rPr>
            <w:rStyle w:val="afff5"/>
            <w:rFonts w:hint="eastAsia"/>
            <w:noProof/>
          </w:rPr>
          <w:t>准备操作环境</w:t>
        </w:r>
        <w:r w:rsidR="00FD1947">
          <w:rPr>
            <w:noProof/>
            <w:webHidden/>
          </w:rPr>
          <w:tab/>
        </w:r>
        <w:r w:rsidR="00FD1947">
          <w:rPr>
            <w:noProof/>
            <w:webHidden/>
          </w:rPr>
          <w:fldChar w:fldCharType="begin"/>
        </w:r>
        <w:r w:rsidR="00FD1947">
          <w:rPr>
            <w:noProof/>
            <w:webHidden/>
          </w:rPr>
          <w:instrText xml:space="preserve"> PAGEREF _Toc60329718 \h </w:instrText>
        </w:r>
        <w:r w:rsidR="00FD1947">
          <w:rPr>
            <w:noProof/>
            <w:webHidden/>
          </w:rPr>
        </w:r>
        <w:r w:rsidR="00FD1947">
          <w:rPr>
            <w:noProof/>
            <w:webHidden/>
          </w:rPr>
          <w:fldChar w:fldCharType="separate"/>
        </w:r>
        <w:r w:rsidR="00FD1947">
          <w:rPr>
            <w:noProof/>
            <w:webHidden/>
          </w:rPr>
          <w:t>5</w:t>
        </w:r>
        <w:r w:rsidR="00FD1947">
          <w:rPr>
            <w:noProof/>
            <w:webHidden/>
          </w:rPr>
          <w:fldChar w:fldCharType="end"/>
        </w:r>
      </w:hyperlink>
    </w:p>
    <w:p w14:paraId="27A3ACD8" w14:textId="77777777" w:rsidR="00FD1947" w:rsidRDefault="005E6B95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0329719" w:history="1">
        <w:r w:rsidR="00FD1947" w:rsidRPr="00A04E48">
          <w:rPr>
            <w:rStyle w:val="afff5"/>
            <w:noProof/>
            <w:snapToGrid w:val="0"/>
          </w:rPr>
          <w:t>1.2</w:t>
        </w:r>
        <w:r w:rsidR="00FD1947" w:rsidRPr="00A04E48">
          <w:rPr>
            <w:rStyle w:val="afff5"/>
            <w:rFonts w:hint="eastAsia"/>
            <w:noProof/>
          </w:rPr>
          <w:t xml:space="preserve"> </w:t>
        </w:r>
        <w:r w:rsidR="00FD1947" w:rsidRPr="00A04E48">
          <w:rPr>
            <w:rStyle w:val="afff5"/>
            <w:rFonts w:hint="eastAsia"/>
            <w:noProof/>
          </w:rPr>
          <w:t>相关约定</w:t>
        </w:r>
        <w:r w:rsidR="00FD1947">
          <w:rPr>
            <w:noProof/>
            <w:webHidden/>
          </w:rPr>
          <w:tab/>
        </w:r>
        <w:r w:rsidR="00FD1947">
          <w:rPr>
            <w:noProof/>
            <w:webHidden/>
          </w:rPr>
          <w:fldChar w:fldCharType="begin"/>
        </w:r>
        <w:r w:rsidR="00FD1947">
          <w:rPr>
            <w:noProof/>
            <w:webHidden/>
          </w:rPr>
          <w:instrText xml:space="preserve"> PAGEREF _Toc60329719 \h </w:instrText>
        </w:r>
        <w:r w:rsidR="00FD1947">
          <w:rPr>
            <w:noProof/>
            <w:webHidden/>
          </w:rPr>
        </w:r>
        <w:r w:rsidR="00FD1947">
          <w:rPr>
            <w:noProof/>
            <w:webHidden/>
          </w:rPr>
          <w:fldChar w:fldCharType="separate"/>
        </w:r>
        <w:r w:rsidR="00FD1947">
          <w:rPr>
            <w:noProof/>
            <w:webHidden/>
          </w:rPr>
          <w:t>5</w:t>
        </w:r>
        <w:r w:rsidR="00FD1947">
          <w:rPr>
            <w:noProof/>
            <w:webHidden/>
          </w:rPr>
          <w:fldChar w:fldCharType="end"/>
        </w:r>
      </w:hyperlink>
    </w:p>
    <w:p w14:paraId="4D2AB428" w14:textId="77777777" w:rsidR="00FD1947" w:rsidRDefault="005E6B95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0329720" w:history="1">
        <w:r w:rsidR="00FD1947" w:rsidRPr="00A04E48">
          <w:rPr>
            <w:rStyle w:val="afff5"/>
            <w:noProof/>
            <w:snapToGrid w:val="0"/>
          </w:rPr>
          <w:t>1.3</w:t>
        </w:r>
        <w:r w:rsidR="00FD1947" w:rsidRPr="00A04E48">
          <w:rPr>
            <w:rStyle w:val="afff5"/>
            <w:rFonts w:hint="eastAsia"/>
            <w:noProof/>
          </w:rPr>
          <w:t xml:space="preserve"> </w:t>
        </w:r>
        <w:r w:rsidR="00FD1947" w:rsidRPr="00A04E48">
          <w:rPr>
            <w:rStyle w:val="afff5"/>
            <w:rFonts w:hint="eastAsia"/>
            <w:noProof/>
          </w:rPr>
          <w:t>学生登录同济大学教学管理信息系统</w:t>
        </w:r>
        <w:r w:rsidR="00FD1947">
          <w:rPr>
            <w:noProof/>
            <w:webHidden/>
          </w:rPr>
          <w:tab/>
        </w:r>
        <w:r w:rsidR="00FD1947">
          <w:rPr>
            <w:noProof/>
            <w:webHidden/>
          </w:rPr>
          <w:fldChar w:fldCharType="begin"/>
        </w:r>
        <w:r w:rsidR="00FD1947">
          <w:rPr>
            <w:noProof/>
            <w:webHidden/>
          </w:rPr>
          <w:instrText xml:space="preserve"> PAGEREF _Toc60329720 \h </w:instrText>
        </w:r>
        <w:r w:rsidR="00FD1947">
          <w:rPr>
            <w:noProof/>
            <w:webHidden/>
          </w:rPr>
        </w:r>
        <w:r w:rsidR="00FD1947">
          <w:rPr>
            <w:noProof/>
            <w:webHidden/>
          </w:rPr>
          <w:fldChar w:fldCharType="separate"/>
        </w:r>
        <w:r w:rsidR="00FD1947">
          <w:rPr>
            <w:noProof/>
            <w:webHidden/>
          </w:rPr>
          <w:t>5</w:t>
        </w:r>
        <w:r w:rsidR="00FD1947">
          <w:rPr>
            <w:noProof/>
            <w:webHidden/>
          </w:rPr>
          <w:fldChar w:fldCharType="end"/>
        </w:r>
      </w:hyperlink>
    </w:p>
    <w:p w14:paraId="7A4E4CA0" w14:textId="77777777" w:rsidR="00FD1947" w:rsidRDefault="005E6B95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60329721" w:history="1">
        <w:r w:rsidR="00FD1947" w:rsidRPr="00A04E48">
          <w:rPr>
            <w:rStyle w:val="afff5"/>
            <w:noProof/>
          </w:rPr>
          <w:t>2</w:t>
        </w:r>
        <w:r w:rsidR="00FD1947" w:rsidRPr="00A04E48">
          <w:rPr>
            <w:rStyle w:val="afff5"/>
            <w:rFonts w:hint="eastAsia"/>
            <w:noProof/>
          </w:rPr>
          <w:t xml:space="preserve"> </w:t>
        </w:r>
        <w:r w:rsidR="00FD1947" w:rsidRPr="00A04E48">
          <w:rPr>
            <w:rStyle w:val="afff5"/>
            <w:rFonts w:hint="eastAsia"/>
            <w:noProof/>
          </w:rPr>
          <w:t>论文选题最终版本上传</w:t>
        </w:r>
        <w:r w:rsidR="00FD1947">
          <w:rPr>
            <w:noProof/>
            <w:webHidden/>
          </w:rPr>
          <w:tab/>
        </w:r>
        <w:r w:rsidR="00FD1947">
          <w:rPr>
            <w:noProof/>
            <w:webHidden/>
          </w:rPr>
          <w:fldChar w:fldCharType="begin"/>
        </w:r>
        <w:r w:rsidR="00FD1947">
          <w:rPr>
            <w:noProof/>
            <w:webHidden/>
          </w:rPr>
          <w:instrText xml:space="preserve"> PAGEREF _Toc60329721 \h </w:instrText>
        </w:r>
        <w:r w:rsidR="00FD1947">
          <w:rPr>
            <w:noProof/>
            <w:webHidden/>
          </w:rPr>
        </w:r>
        <w:r w:rsidR="00FD1947">
          <w:rPr>
            <w:noProof/>
            <w:webHidden/>
          </w:rPr>
          <w:fldChar w:fldCharType="separate"/>
        </w:r>
        <w:r w:rsidR="00FD1947">
          <w:rPr>
            <w:noProof/>
            <w:webHidden/>
          </w:rPr>
          <w:t>8</w:t>
        </w:r>
        <w:r w:rsidR="00FD1947">
          <w:rPr>
            <w:noProof/>
            <w:webHidden/>
          </w:rPr>
          <w:fldChar w:fldCharType="end"/>
        </w:r>
      </w:hyperlink>
    </w:p>
    <w:p w14:paraId="28DE9E1F" w14:textId="77777777" w:rsidR="00FD1947" w:rsidRDefault="005E6B95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60329722" w:history="1">
        <w:r w:rsidR="00FD1947" w:rsidRPr="00A04E48">
          <w:rPr>
            <w:rStyle w:val="afff5"/>
            <w:noProof/>
          </w:rPr>
          <w:t xml:space="preserve">2.1 </w:t>
        </w:r>
        <w:r w:rsidR="00FD1947" w:rsidRPr="00A04E48">
          <w:rPr>
            <w:rStyle w:val="afff5"/>
            <w:rFonts w:hint="eastAsia"/>
            <w:noProof/>
          </w:rPr>
          <w:t>论文选题最终版本上传</w:t>
        </w:r>
        <w:r w:rsidR="00FD1947">
          <w:rPr>
            <w:noProof/>
            <w:webHidden/>
          </w:rPr>
          <w:tab/>
        </w:r>
        <w:r w:rsidR="00FD1947">
          <w:rPr>
            <w:noProof/>
            <w:webHidden/>
          </w:rPr>
          <w:fldChar w:fldCharType="begin"/>
        </w:r>
        <w:r w:rsidR="00FD1947">
          <w:rPr>
            <w:noProof/>
            <w:webHidden/>
          </w:rPr>
          <w:instrText xml:space="preserve"> PAGEREF _Toc60329722 \h </w:instrText>
        </w:r>
        <w:r w:rsidR="00FD1947">
          <w:rPr>
            <w:noProof/>
            <w:webHidden/>
          </w:rPr>
        </w:r>
        <w:r w:rsidR="00FD1947">
          <w:rPr>
            <w:noProof/>
            <w:webHidden/>
          </w:rPr>
          <w:fldChar w:fldCharType="separate"/>
        </w:r>
        <w:r w:rsidR="00FD1947">
          <w:rPr>
            <w:noProof/>
            <w:webHidden/>
          </w:rPr>
          <w:t>8</w:t>
        </w:r>
        <w:r w:rsidR="00FD1947">
          <w:rPr>
            <w:noProof/>
            <w:webHidden/>
          </w:rPr>
          <w:fldChar w:fldCharType="end"/>
        </w:r>
      </w:hyperlink>
    </w:p>
    <w:p w14:paraId="1BCB3B6A" w14:textId="7336DA6D" w:rsidR="00C860E7" w:rsidRDefault="00DA4771">
      <w:pPr>
        <w:pStyle w:val="11"/>
        <w:tabs>
          <w:tab w:val="right" w:leader="dot" w:pos="9629"/>
        </w:tabs>
        <w:sectPr w:rsidR="00C860E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  <w:r>
        <w:fldChar w:fldCharType="end"/>
      </w:r>
    </w:p>
    <w:p w14:paraId="5EB301FC" w14:textId="77777777" w:rsidR="00C860E7" w:rsidRDefault="00DA4771">
      <w:pPr>
        <w:pStyle w:val="1"/>
        <w:numPr>
          <w:ilvl w:val="0"/>
          <w:numId w:val="22"/>
        </w:numPr>
      </w:pPr>
      <w:bookmarkStart w:id="5" w:name="smartminer_instg_01000"/>
      <w:bookmarkStart w:id="6" w:name="_Toc60329717"/>
      <w:bookmarkEnd w:id="5"/>
      <w:r>
        <w:rPr>
          <w:rFonts w:hint="eastAsia"/>
        </w:rPr>
        <w:lastRenderedPageBreak/>
        <w:t>快速入门</w:t>
      </w:r>
      <w:bookmarkEnd w:id="6"/>
    </w:p>
    <w:p w14:paraId="14600E65" w14:textId="77777777" w:rsidR="00C860E7" w:rsidRDefault="00DA4771">
      <w:pPr>
        <w:pStyle w:val="21"/>
        <w:numPr>
          <w:ilvl w:val="1"/>
          <w:numId w:val="23"/>
        </w:numPr>
        <w:rPr>
          <w:lang w:eastAsia="zh-CN"/>
        </w:rPr>
      </w:pPr>
      <w:bookmarkStart w:id="7" w:name="_Toc444440403"/>
      <w:bookmarkStart w:id="8" w:name="_Toc60329718"/>
      <w:proofErr w:type="spellStart"/>
      <w:r>
        <w:t>准备操作环境</w:t>
      </w:r>
      <w:bookmarkEnd w:id="7"/>
      <w:bookmarkEnd w:id="8"/>
      <w:proofErr w:type="spellEnd"/>
    </w:p>
    <w:p w14:paraId="4414F71B" w14:textId="08668BBD" w:rsidR="00C860E7" w:rsidRDefault="002646BC">
      <w:r>
        <w:rPr>
          <w:rFonts w:hint="eastAsia"/>
        </w:rPr>
        <w:t>为了保证</w:t>
      </w:r>
      <w:r w:rsidR="00DA4771">
        <w:rPr>
          <w:rFonts w:hint="eastAsia"/>
        </w:rPr>
        <w:t>能够正常使用同济大学教学管理信息系统，请参照本节内容准备操作环境。</w:t>
      </w:r>
    </w:p>
    <w:p w14:paraId="7358AC69" w14:textId="77777777" w:rsidR="00C860E7" w:rsidRDefault="00DA4771">
      <w:r>
        <w:rPr>
          <w:rFonts w:hint="eastAsia"/>
        </w:rPr>
        <w:t>请参照</w:t>
      </w:r>
      <w:r>
        <w:fldChar w:fldCharType="begin"/>
      </w:r>
      <w:r>
        <w:rPr>
          <w:rFonts w:hint="eastAsia"/>
        </w:rPr>
        <w:instrText>REF _Ref428363673 \r \h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进行操作环境的准备工作。</w:t>
      </w:r>
    </w:p>
    <w:p w14:paraId="2BDB1DAD" w14:textId="77777777" w:rsidR="00C860E7" w:rsidRDefault="00DA4771">
      <w:pPr>
        <w:pStyle w:val="TableDescription"/>
        <w:topLinePunct w:val="0"/>
        <w:outlineLvl w:val="9"/>
      </w:pPr>
      <w:bookmarkStart w:id="9" w:name="_Ref428363673"/>
      <w:r>
        <w:rPr>
          <w:rFonts w:hint="eastAsia"/>
        </w:rPr>
        <w:t>操作环境资源表</w:t>
      </w:r>
      <w:bookmarkEnd w:id="9"/>
    </w:p>
    <w:tbl>
      <w:tblPr>
        <w:tblStyle w:val="Table"/>
        <w:tblW w:w="7938" w:type="dxa"/>
        <w:tblInd w:w="1814" w:type="dxa"/>
        <w:tblLayout w:type="fixed"/>
        <w:tblLook w:val="04A0" w:firstRow="1" w:lastRow="0" w:firstColumn="1" w:lastColumn="0" w:noHBand="0" w:noVBand="1"/>
      </w:tblPr>
      <w:tblGrid>
        <w:gridCol w:w="3962"/>
        <w:gridCol w:w="3976"/>
      </w:tblGrid>
      <w:tr w:rsidR="00C860E7" w14:paraId="6AFCBF0B" w14:textId="77777777" w:rsidTr="00C86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100E2E1F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资源</w:t>
            </w:r>
          </w:p>
        </w:tc>
        <w:tc>
          <w:tcPr>
            <w:tcW w:w="3976" w:type="dxa"/>
          </w:tcPr>
          <w:p w14:paraId="0B0C1E8D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要求</w:t>
            </w:r>
          </w:p>
        </w:tc>
      </w:tr>
      <w:tr w:rsidR="00C860E7" w14:paraId="7F318CE2" w14:textId="77777777" w:rsidTr="00C860E7">
        <w:tc>
          <w:tcPr>
            <w:tcW w:w="3962" w:type="dxa"/>
          </w:tcPr>
          <w:p w14:paraId="7D39EF32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浏览器</w:t>
            </w:r>
          </w:p>
        </w:tc>
        <w:tc>
          <w:tcPr>
            <w:tcW w:w="3976" w:type="dxa"/>
          </w:tcPr>
          <w:p w14:paraId="329A4814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支持的浏览器版本为：</w:t>
            </w:r>
          </w:p>
          <w:p w14:paraId="5F4B8CFA" w14:textId="77777777" w:rsidR="00666374" w:rsidRDefault="00DA4771" w:rsidP="00680973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rPr>
                <w:rFonts w:hint="eastAsia"/>
              </w:rPr>
              <w:t xml:space="preserve">Google Chrome </w:t>
            </w:r>
            <w:r>
              <w:t>65</w:t>
            </w:r>
            <w:r>
              <w:rPr>
                <w:rFonts w:hint="eastAsia"/>
              </w:rPr>
              <w:t>及</w:t>
            </w:r>
            <w:r>
              <w:t>以上版本</w:t>
            </w:r>
          </w:p>
          <w:p w14:paraId="3414E178" w14:textId="77777777" w:rsidR="008D090B" w:rsidRDefault="008D090B" w:rsidP="00680973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t>IE11</w:t>
            </w:r>
            <w:r w:rsidR="00C93753">
              <w:t>浏览器</w:t>
            </w:r>
          </w:p>
          <w:p w14:paraId="308BD32F" w14:textId="0687E38A" w:rsidR="00D331A5" w:rsidRDefault="00460A13" w:rsidP="00D331A5">
            <w:pPr>
              <w:pStyle w:val="ItemListinTable"/>
              <w:numPr>
                <w:ilvl w:val="0"/>
                <w:numId w:val="0"/>
              </w:numPr>
            </w:pPr>
            <w:r w:rsidRPr="00460A13">
              <w:rPr>
                <w:color w:val="FF0000"/>
              </w:rPr>
              <w:t>推荐</w:t>
            </w:r>
            <w:r w:rsidR="00D331A5" w:rsidRPr="00460A13">
              <w:rPr>
                <w:color w:val="FF0000"/>
              </w:rPr>
              <w:t>使用</w:t>
            </w:r>
            <w:r w:rsidR="00D331A5" w:rsidRPr="00460A13">
              <w:rPr>
                <w:rFonts w:hint="eastAsia"/>
                <w:color w:val="FF0000"/>
              </w:rPr>
              <w:t>Google Chrome</w:t>
            </w:r>
            <w:r w:rsidR="00D331A5" w:rsidRPr="00460A13">
              <w:rPr>
                <w:rFonts w:hint="eastAsia"/>
                <w:color w:val="FF0000"/>
              </w:rPr>
              <w:t>浏览器。</w:t>
            </w:r>
          </w:p>
        </w:tc>
      </w:tr>
    </w:tbl>
    <w:p w14:paraId="7B076C48" w14:textId="77777777" w:rsidR="00395652" w:rsidRDefault="00395652">
      <w:pPr>
        <w:pStyle w:val="21"/>
      </w:pPr>
      <w:bookmarkStart w:id="10" w:name="_Toc433308925"/>
      <w:bookmarkStart w:id="11" w:name="_Toc442365967"/>
      <w:bookmarkStart w:id="12" w:name="_Toc443985756"/>
      <w:bookmarkStart w:id="13" w:name="_Toc442367764"/>
      <w:bookmarkStart w:id="14" w:name="_Toc445732139"/>
      <w:bookmarkStart w:id="15" w:name="_Ref445737333"/>
      <w:bookmarkStart w:id="16" w:name="_Ref445737330"/>
      <w:bookmarkStart w:id="17" w:name="_Toc60329719"/>
      <w:bookmarkStart w:id="18" w:name="_Toc444440405"/>
      <w:proofErr w:type="spellStart"/>
      <w:r>
        <w:t>相关约定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proofErr w:type="spellEnd"/>
    </w:p>
    <w:p w14:paraId="66D1F5F2" w14:textId="77777777" w:rsidR="00395652" w:rsidRDefault="00395652" w:rsidP="00BD67D2">
      <w:pPr>
        <w:ind w:left="420" w:firstLine="420"/>
      </w:pPr>
      <w:r>
        <w:t>本文的操作步骤中只给出与操作示例中需要设置的参数</w:t>
      </w:r>
      <w:r>
        <w:rPr>
          <w:rFonts w:hint="eastAsia"/>
        </w:rPr>
        <w:t>示例</w:t>
      </w:r>
      <w:r>
        <w:t>。请根据实际数据进行操作与配置。</w:t>
      </w:r>
    </w:p>
    <w:p w14:paraId="1FD5456B" w14:textId="77777777" w:rsidR="00395652" w:rsidRDefault="00395652" w:rsidP="00BD67D2">
      <w:pPr>
        <w:ind w:left="420" w:firstLine="420"/>
      </w:pPr>
      <w:r>
        <w:t>某些参数未给出具体数值，这部分参数需根据实际情况进行配置，本文中不给出示例。</w:t>
      </w:r>
    </w:p>
    <w:p w14:paraId="34840AB3" w14:textId="53D4E10D" w:rsidR="00C860E7" w:rsidRDefault="00395652">
      <w:pPr>
        <w:pStyle w:val="21"/>
        <w:rPr>
          <w:lang w:eastAsia="zh-CN"/>
        </w:rPr>
      </w:pPr>
      <w:bookmarkStart w:id="19" w:name="_Toc60329720"/>
      <w:r>
        <w:rPr>
          <w:rFonts w:hint="eastAsia"/>
          <w:lang w:eastAsia="zh-CN"/>
        </w:rPr>
        <w:t>学生登录</w:t>
      </w:r>
      <w:bookmarkEnd w:id="18"/>
      <w:r>
        <w:rPr>
          <w:rFonts w:hint="eastAsia"/>
          <w:lang w:eastAsia="zh-CN"/>
        </w:rPr>
        <w:t>同济大学教学管理信息系统</w:t>
      </w:r>
      <w:bookmarkEnd w:id="19"/>
    </w:p>
    <w:p w14:paraId="489B4B58" w14:textId="77777777" w:rsidR="00C860E7" w:rsidRDefault="00DA4771">
      <w:pPr>
        <w:pStyle w:val="BlockLabel"/>
      </w:pPr>
      <w:r>
        <w:rPr>
          <w:rFonts w:hint="eastAsia"/>
        </w:rPr>
        <w:t>背景信息</w:t>
      </w:r>
    </w:p>
    <w:p w14:paraId="08A65267" w14:textId="2AC9E05D" w:rsidR="00C860E7" w:rsidRDefault="005F19AE" w:rsidP="00AC165C">
      <w:pPr>
        <w:ind w:left="0" w:firstLine="420"/>
      </w:pPr>
      <w:r>
        <w:rPr>
          <w:rFonts w:hint="eastAsia"/>
        </w:rPr>
        <w:t>学生可通过访问</w:t>
      </w:r>
      <w:r w:rsidR="00B75D85">
        <w:rPr>
          <w:rFonts w:hint="eastAsia"/>
        </w:rPr>
        <w:t>同济大学教学管理信息系统</w:t>
      </w:r>
      <w:r w:rsidR="00B75D85" w:rsidRPr="005F19AE">
        <w:t>网址</w:t>
      </w:r>
      <w:hyperlink r:id="rId25" w:history="1">
        <w:r w:rsidRPr="0033068E">
          <w:rPr>
            <w:rStyle w:val="afff5"/>
          </w:rPr>
          <w:t>http://1.tongji.edu.cn</w:t>
        </w:r>
      </w:hyperlink>
      <w:r w:rsidR="00B75D85">
        <w:t>进行</w:t>
      </w:r>
      <w:r w:rsidR="00032157">
        <w:t>论文选题</w:t>
      </w:r>
      <w:r w:rsidR="00A719E9">
        <w:t>业务</w:t>
      </w:r>
      <w:r w:rsidR="00B75D85">
        <w:t>申请</w:t>
      </w:r>
      <w:r w:rsidR="00A719E9">
        <w:t>办理</w:t>
      </w:r>
      <w:r>
        <w:rPr>
          <w:rFonts w:hint="eastAsia"/>
        </w:rPr>
        <w:t>。</w:t>
      </w:r>
    </w:p>
    <w:p w14:paraId="6FB3EE51" w14:textId="77777777" w:rsidR="00C860E7" w:rsidRDefault="00DA4771">
      <w:pPr>
        <w:pStyle w:val="BlockLabel"/>
      </w:pPr>
      <w:r>
        <w:rPr>
          <w:rFonts w:hint="eastAsia"/>
        </w:rPr>
        <w:t>操作步骤</w:t>
      </w:r>
    </w:p>
    <w:p w14:paraId="64CA7C67" w14:textId="77777777" w:rsidR="00C860E7" w:rsidRDefault="00DA4771">
      <w:pPr>
        <w:pStyle w:val="Step"/>
      </w:pPr>
      <w:r>
        <w:rPr>
          <w:rFonts w:hint="eastAsia"/>
        </w:rPr>
        <w:t>打开浏览器。</w:t>
      </w:r>
    </w:p>
    <w:p w14:paraId="471379AC" w14:textId="147D545F" w:rsidR="00C860E7" w:rsidRDefault="00DA4771" w:rsidP="005F4339">
      <w:pPr>
        <w:pStyle w:val="Step"/>
      </w:pPr>
      <w:r>
        <w:rPr>
          <w:rFonts w:hint="eastAsia"/>
        </w:rPr>
        <w:lastRenderedPageBreak/>
        <w:t>在地址栏中输入</w:t>
      </w:r>
      <w:hyperlink r:id="rId26" w:history="1">
        <w:r w:rsidR="00460A13" w:rsidRPr="007A3814">
          <w:rPr>
            <w:rStyle w:val="afff5"/>
          </w:rPr>
          <w:t>http://1.tongji.edu.cn</w:t>
        </w:r>
      </w:hyperlink>
      <w:r w:rsidR="00460A13">
        <w:rPr>
          <w:rStyle w:val="afff5"/>
        </w:rPr>
        <w:t>或</w:t>
      </w:r>
      <w:hyperlink r:id="rId27" w:history="1">
        <w:r w:rsidR="00460A13">
          <w:rPr>
            <w:rStyle w:val="afff5"/>
          </w:rPr>
          <w:t>http://1.tongji.edu.cn/locallogin</w:t>
        </w:r>
      </w:hyperlink>
      <w:r w:rsidR="00971F63">
        <w:rPr>
          <w:rStyle w:val="afff5"/>
          <w:rFonts w:hint="eastAsia"/>
        </w:rPr>
        <w:t>（</w:t>
      </w:r>
      <w:r w:rsidR="005F4339">
        <w:rPr>
          <w:rStyle w:val="afff5"/>
          <w:rFonts w:hint="eastAsia"/>
        </w:rPr>
        <w:t>生产环境</w:t>
      </w:r>
      <w:r w:rsidR="00971F63">
        <w:rPr>
          <w:rStyle w:val="afff5"/>
          <w:rFonts w:hint="eastAsia"/>
        </w:rPr>
        <w:t>）</w:t>
      </w:r>
    </w:p>
    <w:p w14:paraId="512F97CC" w14:textId="77777777" w:rsidR="00C860E7" w:rsidRDefault="00DA4771" w:rsidP="002C79EF">
      <w:pPr>
        <w:ind w:left="0"/>
      </w:pPr>
      <w:r>
        <w:rPr>
          <w:rFonts w:hint="eastAsia"/>
        </w:rPr>
        <w:t>系统显示教学</w:t>
      </w:r>
      <w:r>
        <w:t>管理</w:t>
      </w:r>
      <w:r>
        <w:rPr>
          <w:rFonts w:hint="eastAsia"/>
        </w:rPr>
        <w:t>信息</w:t>
      </w:r>
      <w:r>
        <w:t>系统登录</w:t>
      </w:r>
      <w:r>
        <w:rPr>
          <w:rFonts w:hint="eastAsia"/>
        </w:rPr>
        <w:t>页面，如</w:t>
      </w:r>
      <w:r>
        <w:fldChar w:fldCharType="begin"/>
      </w:r>
      <w:r>
        <w:rPr>
          <w:rFonts w:hint="eastAsia"/>
        </w:rPr>
        <w:instrText>REF _Ref428863279 \r \h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所示。</w:t>
      </w:r>
    </w:p>
    <w:p w14:paraId="29DF3E8F" w14:textId="77777777" w:rsidR="00C860E7" w:rsidRDefault="00DA4771">
      <w:pPr>
        <w:pStyle w:val="FigureDescription"/>
        <w:ind w:left="1844"/>
        <w:outlineLvl w:val="9"/>
      </w:pPr>
      <w:bookmarkStart w:id="20" w:name="_Ref428863279"/>
      <w:r>
        <w:rPr>
          <w:rFonts w:hint="eastAsia"/>
        </w:rPr>
        <w:t>系统登录页面</w:t>
      </w:r>
      <w:bookmarkEnd w:id="20"/>
    </w:p>
    <w:p w14:paraId="76F73115" w14:textId="60FBEDC4" w:rsidR="00616D7F" w:rsidRPr="00616D7F" w:rsidRDefault="00616D7F" w:rsidP="00616D7F">
      <w:pPr>
        <w:pStyle w:val="Figure"/>
      </w:pPr>
      <w:r>
        <w:t>本地用户登录界面</w:t>
      </w:r>
      <w:r>
        <w:rPr>
          <w:rFonts w:hint="eastAsia"/>
        </w:rPr>
        <w:t>：</w:t>
      </w:r>
    </w:p>
    <w:p w14:paraId="746FB86E" w14:textId="77777777" w:rsidR="00C860E7" w:rsidRDefault="00DA4771">
      <w:pPr>
        <w:pStyle w:val="Figure"/>
        <w:jc w:val="center"/>
      </w:pPr>
      <w:r>
        <w:rPr>
          <w:noProof/>
        </w:rPr>
        <w:drawing>
          <wp:inline distT="0" distB="0" distL="114300" distR="114300" wp14:anchorId="050C8DF6" wp14:editId="4DAEC532">
            <wp:extent cx="5485130" cy="2638425"/>
            <wp:effectExtent l="0" t="0" r="1270" b="317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AC4" w14:textId="7C322807" w:rsidR="00616D7F" w:rsidRDefault="00616D7F" w:rsidP="00616D7F">
      <w:pPr>
        <w:pStyle w:val="FigureDescription"/>
        <w:ind w:left="1844"/>
        <w:outlineLvl w:val="9"/>
      </w:pPr>
      <w:r>
        <w:rPr>
          <w:rFonts w:hint="eastAsia"/>
        </w:rPr>
        <w:t>系统登录页面</w:t>
      </w:r>
    </w:p>
    <w:p w14:paraId="7D0354E9" w14:textId="247E935C" w:rsidR="00C860E7" w:rsidRDefault="00616D7F">
      <w:r>
        <w:t>统一身份认证登录</w:t>
      </w:r>
      <w:r>
        <w:rPr>
          <w:rFonts w:hint="eastAsia"/>
        </w:rPr>
        <w:t>：</w:t>
      </w:r>
    </w:p>
    <w:p w14:paraId="6FD8D057" w14:textId="3066B4B2" w:rsidR="00616D7F" w:rsidRDefault="00616D7F">
      <w:r>
        <w:rPr>
          <w:noProof/>
        </w:rPr>
        <w:drawing>
          <wp:inline distT="0" distB="0" distL="0" distR="0" wp14:anchorId="6F2ED3B9" wp14:editId="6C2B9C7D">
            <wp:extent cx="6120765" cy="30257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5FB7" w14:textId="77777777" w:rsidR="00C860E7" w:rsidRDefault="00DA4771">
      <w:pPr>
        <w:pStyle w:val="Step"/>
      </w:pPr>
      <w:r>
        <w:rPr>
          <w:rFonts w:hint="eastAsia"/>
        </w:rPr>
        <w:t>输入“用户名”和“密码”。</w:t>
      </w:r>
    </w:p>
    <w:p w14:paraId="5EADA6B3" w14:textId="6B7460C0" w:rsidR="00C860E7" w:rsidRDefault="003262B0">
      <w:pPr>
        <w:pStyle w:val="Step"/>
      </w:pPr>
      <w:r>
        <w:rPr>
          <w:rFonts w:hint="eastAsia"/>
        </w:rPr>
        <w:t>点</w:t>
      </w:r>
      <w:r w:rsidR="00DA4771">
        <w:rPr>
          <w:rFonts w:hint="eastAsia"/>
        </w:rPr>
        <w:t>击“登录”</w:t>
      </w:r>
      <w:r w:rsidR="00616D7F">
        <w:rPr>
          <w:rFonts w:hint="eastAsia"/>
        </w:rPr>
        <w:t>，正常登录</w:t>
      </w:r>
      <w:r w:rsidR="00460A13">
        <w:rPr>
          <w:rFonts w:hint="eastAsia"/>
        </w:rPr>
        <w:t>，登录后进入</w:t>
      </w:r>
      <w:r w:rsidR="005E47B5">
        <w:rPr>
          <w:rFonts w:hint="eastAsia"/>
        </w:rPr>
        <w:t>“</w:t>
      </w:r>
      <w:r w:rsidR="00032157">
        <w:rPr>
          <w:rFonts w:hint="eastAsia"/>
        </w:rPr>
        <w:t>论文选题</w:t>
      </w:r>
      <w:r w:rsidR="00900968">
        <w:rPr>
          <w:rFonts w:hint="eastAsia"/>
        </w:rPr>
        <w:t>-</w:t>
      </w:r>
      <w:r w:rsidR="00900968">
        <w:rPr>
          <w:rFonts w:hint="eastAsia"/>
        </w:rPr>
        <w:t>论文选题最终版本上传</w:t>
      </w:r>
      <w:r w:rsidR="005E47B5">
        <w:rPr>
          <w:rFonts w:hint="eastAsia"/>
        </w:rPr>
        <w:t>”菜单</w:t>
      </w:r>
      <w:r w:rsidR="00DA4771">
        <w:rPr>
          <w:rFonts w:hint="eastAsia"/>
        </w:rPr>
        <w:t>。</w:t>
      </w:r>
    </w:p>
    <w:p w14:paraId="309C3713" w14:textId="534310F8" w:rsidR="00395652" w:rsidRDefault="00875CA2" w:rsidP="00395652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4EEED0DC" wp14:editId="7631FFB0">
            <wp:extent cx="6120765" cy="27470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2354" w14:textId="77777777" w:rsidR="00A3396B" w:rsidRDefault="00A3396B" w:rsidP="00A3396B">
      <w:pPr>
        <w:pStyle w:val="NotesTextListinTable"/>
      </w:pPr>
      <w:r w:rsidRPr="00197671">
        <w:rPr>
          <w:noProof/>
        </w:rPr>
        <w:drawing>
          <wp:inline distT="0" distB="0" distL="114300" distR="114300" wp14:anchorId="45BD9C92" wp14:editId="162C64B5">
            <wp:extent cx="495300" cy="200025"/>
            <wp:effectExtent l="0" t="0" r="0" b="0"/>
            <wp:docPr id="11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BF34" w14:textId="7F45D281" w:rsidR="00166215" w:rsidRPr="00FA346C" w:rsidRDefault="00FA346C" w:rsidP="00FA346C">
      <w:pPr>
        <w:pStyle w:val="NotesTextListinTable"/>
        <w:rPr>
          <w:color w:val="FF0000"/>
        </w:rPr>
      </w:pPr>
      <w:r w:rsidRPr="00FA346C">
        <w:rPr>
          <w:rFonts w:hint="eastAsia"/>
          <w:color w:val="FF0000"/>
        </w:rPr>
        <w:t>学生需要老师配置权限后才可看到“</w:t>
      </w:r>
      <w:r w:rsidR="00032157">
        <w:rPr>
          <w:rFonts w:hint="eastAsia"/>
          <w:color w:val="FF0000"/>
        </w:rPr>
        <w:t>论文选题</w:t>
      </w:r>
      <w:r w:rsidR="00875CA2">
        <w:rPr>
          <w:rFonts w:hint="eastAsia"/>
          <w:color w:val="FF0000"/>
        </w:rPr>
        <w:t>-</w:t>
      </w:r>
      <w:r w:rsidR="00875CA2">
        <w:rPr>
          <w:rFonts w:hint="eastAsia"/>
          <w:color w:val="FF0000"/>
        </w:rPr>
        <w:t>最终版本上传</w:t>
      </w:r>
      <w:r w:rsidRPr="00FA346C">
        <w:rPr>
          <w:rFonts w:hint="eastAsia"/>
          <w:color w:val="FF0000"/>
        </w:rPr>
        <w:t>”菜单，</w:t>
      </w:r>
      <w:r w:rsidR="00166215" w:rsidRPr="00FA346C">
        <w:rPr>
          <w:color w:val="FF0000"/>
        </w:rPr>
        <w:t>如未看到</w:t>
      </w:r>
      <w:r w:rsidR="00166215" w:rsidRPr="00FA346C">
        <w:rPr>
          <w:rFonts w:hint="eastAsia"/>
          <w:color w:val="FF0000"/>
        </w:rPr>
        <w:t>菜单，请联系老师或管理员为其授权后再</w:t>
      </w:r>
      <w:r w:rsidR="000D3176" w:rsidRPr="00FA346C">
        <w:rPr>
          <w:rFonts w:hint="eastAsia"/>
          <w:color w:val="FF0000"/>
        </w:rPr>
        <w:t>重新登录查看</w:t>
      </w:r>
      <w:r w:rsidR="00166215" w:rsidRPr="00FA346C">
        <w:rPr>
          <w:rFonts w:hint="eastAsia"/>
          <w:color w:val="FF0000"/>
        </w:rPr>
        <w:t>。</w:t>
      </w:r>
    </w:p>
    <w:p w14:paraId="46E11C36" w14:textId="77777777" w:rsidR="00C860E7" w:rsidRDefault="00DA4771">
      <w:pPr>
        <w:pStyle w:val="End"/>
      </w:pPr>
      <w:r>
        <w:rPr>
          <w:rFonts w:hint="eastAsia"/>
        </w:rPr>
        <w:t>----</w:t>
      </w:r>
      <w:r>
        <w:rPr>
          <w:rFonts w:hint="eastAsia"/>
        </w:rPr>
        <w:t>结束</w:t>
      </w:r>
    </w:p>
    <w:p w14:paraId="45040EC5" w14:textId="77777777" w:rsidR="00C860E7" w:rsidRDefault="00DA4771">
      <w:pPr>
        <w:topLinePunct w:val="0"/>
        <w:adjustRightInd/>
        <w:snapToGrid/>
        <w:spacing w:before="0" w:after="0" w:line="240" w:lineRule="auto"/>
        <w:ind w:left="0"/>
        <w:rPr>
          <w:b/>
        </w:rPr>
      </w:pPr>
      <w:r>
        <w:br w:type="page"/>
      </w:r>
    </w:p>
    <w:p w14:paraId="72226E66" w14:textId="48565E80" w:rsidR="00C860E7" w:rsidRDefault="00032157">
      <w:pPr>
        <w:pStyle w:val="1"/>
      </w:pPr>
      <w:bookmarkStart w:id="21" w:name="_Toc60329721"/>
      <w:r>
        <w:rPr>
          <w:rFonts w:hint="eastAsia"/>
        </w:rPr>
        <w:lastRenderedPageBreak/>
        <w:t>论文选题</w:t>
      </w:r>
      <w:r w:rsidR="00875CA2">
        <w:rPr>
          <w:rFonts w:hint="eastAsia"/>
        </w:rPr>
        <w:t>最终版本上传</w:t>
      </w:r>
      <w:bookmarkEnd w:id="21"/>
    </w:p>
    <w:p w14:paraId="63DF2AFA" w14:textId="07347740" w:rsidR="00205842" w:rsidRPr="00974FA2" w:rsidRDefault="003B549B" w:rsidP="00205842">
      <w:pPr>
        <w:pStyle w:val="21"/>
        <w:numPr>
          <w:ilvl w:val="0"/>
          <w:numId w:val="0"/>
        </w:numPr>
        <w:rPr>
          <w:lang w:eastAsia="zh-CN"/>
        </w:rPr>
      </w:pPr>
      <w:bookmarkStart w:id="22" w:name="_Toc60329722"/>
      <w:r>
        <w:rPr>
          <w:lang w:eastAsia="zh-CN"/>
        </w:rPr>
        <w:t>2</w:t>
      </w:r>
      <w:r>
        <w:rPr>
          <w:rFonts w:hint="eastAsia"/>
          <w:lang w:eastAsia="zh-CN"/>
        </w:rPr>
        <w:t>.</w:t>
      </w:r>
      <w:r>
        <w:rPr>
          <w:lang w:eastAsia="zh-CN"/>
        </w:rPr>
        <w:t>1</w:t>
      </w:r>
      <w:r w:rsidR="00205842">
        <w:rPr>
          <w:rFonts w:hint="eastAsia"/>
          <w:lang w:eastAsia="zh-CN"/>
        </w:rPr>
        <w:t xml:space="preserve"> </w:t>
      </w:r>
      <w:r w:rsidR="00875CA2">
        <w:rPr>
          <w:rFonts w:hint="eastAsia"/>
          <w:lang w:eastAsia="zh-CN"/>
        </w:rPr>
        <w:t>论文选题最终版本上传</w:t>
      </w:r>
      <w:bookmarkEnd w:id="22"/>
    </w:p>
    <w:p w14:paraId="0380A04D" w14:textId="77777777" w:rsidR="002073CC" w:rsidRPr="00231E89" w:rsidRDefault="002073CC" w:rsidP="002073CC">
      <w:pPr>
        <w:pStyle w:val="BlockLabel"/>
      </w:pPr>
      <w:r>
        <w:rPr>
          <w:rFonts w:hint="eastAsia"/>
        </w:rPr>
        <w:t>背景信息</w:t>
      </w:r>
    </w:p>
    <w:p w14:paraId="78925787" w14:textId="790E8C8A" w:rsidR="00875CA2" w:rsidRDefault="00875CA2" w:rsidP="00875CA2">
      <w:pPr>
        <w:ind w:left="0" w:firstLine="420"/>
        <w:rPr>
          <w:rFonts w:asciiTheme="minorEastAsia" w:eastAsiaTheme="minorEastAsia" w:hAnsiTheme="minorEastAsia"/>
        </w:rPr>
      </w:pPr>
      <w:r>
        <w:rPr>
          <w:rFonts w:hint="eastAsia"/>
        </w:rPr>
        <w:t>学生可修改论文题目并上传论文选题最终版本。</w:t>
      </w:r>
    </w:p>
    <w:p w14:paraId="7FD025E0" w14:textId="77777777" w:rsidR="00205842" w:rsidRDefault="00205842" w:rsidP="00205842">
      <w:pPr>
        <w:pStyle w:val="BlockLabel"/>
      </w:pPr>
      <w:r>
        <w:rPr>
          <w:rFonts w:hint="eastAsia"/>
        </w:rPr>
        <w:t>操作步骤</w:t>
      </w:r>
    </w:p>
    <w:p w14:paraId="7A1FCA0D" w14:textId="48D8FC44" w:rsidR="008D1BC6" w:rsidRDefault="008D1BC6" w:rsidP="008D1BC6">
      <w:pPr>
        <w:pStyle w:val="Step"/>
      </w:pPr>
      <w:r>
        <w:rPr>
          <w:rFonts w:hint="eastAsia"/>
          <w:color w:val="FF0000"/>
        </w:rPr>
        <w:t>确认</w:t>
      </w:r>
      <w:r w:rsidR="000662FB">
        <w:rPr>
          <w:rFonts w:hint="eastAsia"/>
          <w:color w:val="FF0000"/>
        </w:rPr>
        <w:t>申请的正常</w:t>
      </w:r>
      <w:r>
        <w:rPr>
          <w:rFonts w:hint="eastAsia"/>
          <w:color w:val="FF0000"/>
        </w:rPr>
        <w:t>选题已审批通过</w:t>
      </w:r>
      <w:r>
        <w:rPr>
          <w:rFonts w:hint="eastAsia"/>
          <w:color w:val="FF0000"/>
        </w:rPr>
        <w:t>----</w:t>
      </w:r>
      <w:r w:rsidR="00B33DCE" w:rsidRPr="008D1BC6">
        <w:rPr>
          <w:rFonts w:hint="eastAsia"/>
        </w:rPr>
        <w:t>学生</w:t>
      </w:r>
      <w:r w:rsidR="00875CA2" w:rsidRPr="008D1BC6">
        <w:rPr>
          <w:rFonts w:hint="eastAsia"/>
        </w:rPr>
        <w:t>首次进入论文选题最终版本上传页面，首先必须</w:t>
      </w:r>
      <w:r w:rsidR="0096391A">
        <w:rPr>
          <w:rFonts w:hint="eastAsia"/>
        </w:rPr>
        <w:t>确认</w:t>
      </w:r>
      <w:r w:rsidR="00875CA2" w:rsidRPr="008D1BC6">
        <w:rPr>
          <w:rFonts w:hint="eastAsia"/>
        </w:rPr>
        <w:t>已经申请过</w:t>
      </w:r>
      <w:r w:rsidR="000662FB">
        <w:rPr>
          <w:rFonts w:hint="eastAsia"/>
        </w:rPr>
        <w:t>正常</w:t>
      </w:r>
      <w:r w:rsidR="00875CA2" w:rsidRPr="008D1BC6">
        <w:rPr>
          <w:rFonts w:hint="eastAsia"/>
        </w:rPr>
        <w:t>选题并审批通过，否则无法进行论文选题最终版本上传和修改论文选题题目</w:t>
      </w:r>
      <w:r w:rsidR="000662FB">
        <w:rPr>
          <w:rFonts w:hint="eastAsia"/>
        </w:rPr>
        <w:t>，系统会给出相应提示信息，提示无法上</w:t>
      </w:r>
      <w:proofErr w:type="gramStart"/>
      <w:r w:rsidR="000662FB">
        <w:rPr>
          <w:rFonts w:hint="eastAsia"/>
        </w:rPr>
        <w:t>传最终</w:t>
      </w:r>
      <w:proofErr w:type="gramEnd"/>
      <w:r w:rsidR="000662FB">
        <w:rPr>
          <w:rFonts w:hint="eastAsia"/>
        </w:rPr>
        <w:t>版本</w:t>
      </w:r>
      <w:r w:rsidR="00875CA2">
        <w:rPr>
          <w:rFonts w:hint="eastAsia"/>
        </w:rPr>
        <w:t>。</w:t>
      </w:r>
    </w:p>
    <w:p w14:paraId="4752A0BB" w14:textId="43832296" w:rsidR="0096391A" w:rsidRDefault="0061544E" w:rsidP="0061544E">
      <w:pPr>
        <w:pStyle w:val="NotesTextListinTable"/>
      </w:pPr>
      <w:r>
        <w:rPr>
          <w:noProof/>
        </w:rPr>
        <w:drawing>
          <wp:inline distT="0" distB="0" distL="0" distR="0" wp14:anchorId="18D29B28" wp14:editId="6945A4E0">
            <wp:extent cx="6120765" cy="27527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451F" w14:textId="78D00143" w:rsidR="00B33DCE" w:rsidRDefault="008D1BC6" w:rsidP="005E7ECC">
      <w:pPr>
        <w:pStyle w:val="Step"/>
      </w:pPr>
      <w:r w:rsidRPr="008D1BC6">
        <w:rPr>
          <w:color w:val="FF0000"/>
        </w:rPr>
        <w:t>向导师</w:t>
      </w:r>
      <w:r w:rsidRPr="008D1BC6">
        <w:rPr>
          <w:rFonts w:hint="eastAsia"/>
          <w:color w:val="FF0000"/>
        </w:rPr>
        <w:t>/</w:t>
      </w:r>
      <w:r w:rsidRPr="008D1BC6">
        <w:rPr>
          <w:color w:val="FF0000"/>
        </w:rPr>
        <w:t>管理员申请论文题目修改权限</w:t>
      </w:r>
      <w:r>
        <w:rPr>
          <w:rFonts w:hint="eastAsia"/>
        </w:rPr>
        <w:t>----</w:t>
      </w:r>
      <w:r>
        <w:t>学生确认已经通过论文选题审批后通过后</w:t>
      </w:r>
      <w:r>
        <w:rPr>
          <w:rFonts w:hint="eastAsia"/>
        </w:rPr>
        <w:t>，</w:t>
      </w:r>
      <w:r>
        <w:t>首次进入</w:t>
      </w:r>
      <w:r w:rsidR="000662FB">
        <w:rPr>
          <w:rFonts w:hint="eastAsia"/>
        </w:rPr>
        <w:t>“论文选题最终版本上传”</w:t>
      </w:r>
      <w:r>
        <w:t>页面</w:t>
      </w:r>
      <w:r>
        <w:rPr>
          <w:rFonts w:hint="eastAsia"/>
        </w:rPr>
        <w:t>，</w:t>
      </w:r>
      <w:r>
        <w:t>需要向</w:t>
      </w:r>
      <w:r>
        <w:rPr>
          <w:rFonts w:hint="eastAsia"/>
        </w:rPr>
        <w:t>“导师</w:t>
      </w:r>
      <w:r w:rsidR="00B0758B">
        <w:rPr>
          <w:rFonts w:hint="eastAsia"/>
        </w:rPr>
        <w:t>/</w:t>
      </w:r>
      <w:r w:rsidR="00B0758B">
        <w:rPr>
          <w:rFonts w:hint="eastAsia"/>
        </w:rPr>
        <w:t>教务老师</w:t>
      </w:r>
      <w:r>
        <w:rPr>
          <w:rFonts w:hint="eastAsia"/>
        </w:rPr>
        <w:t>”申请论文选题题目修改权限，否则无法进行论文选题题目修改，默认</w:t>
      </w:r>
      <w:r w:rsidR="000662FB">
        <w:rPr>
          <w:rFonts w:hint="eastAsia"/>
        </w:rPr>
        <w:t>以</w:t>
      </w:r>
      <w:r>
        <w:rPr>
          <w:rFonts w:hint="eastAsia"/>
        </w:rPr>
        <w:t>只读显示学生的论文题目且无法修改题目。</w:t>
      </w:r>
    </w:p>
    <w:p w14:paraId="6F94A2E7" w14:textId="6C3CD88C" w:rsidR="00A65326" w:rsidRDefault="008D1BC6" w:rsidP="00A6532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754C5CA8" wp14:editId="40748D52">
            <wp:extent cx="6120765" cy="27584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66E4" w14:textId="5A4210A8" w:rsidR="00B33DCE" w:rsidRDefault="008D1BC6" w:rsidP="00B33DCE">
      <w:pPr>
        <w:pStyle w:val="Step"/>
      </w:pPr>
      <w:r w:rsidRPr="008D1BC6">
        <w:rPr>
          <w:color w:val="FF0000"/>
        </w:rPr>
        <w:t>上</w:t>
      </w:r>
      <w:proofErr w:type="gramStart"/>
      <w:r w:rsidRPr="008D1BC6">
        <w:rPr>
          <w:color w:val="FF0000"/>
        </w:rPr>
        <w:t>传最终</w:t>
      </w:r>
      <w:proofErr w:type="gramEnd"/>
      <w:r w:rsidRPr="008D1BC6">
        <w:rPr>
          <w:color w:val="FF0000"/>
        </w:rPr>
        <w:t>选题版本</w:t>
      </w:r>
      <w:r w:rsidR="00B802C6">
        <w:rPr>
          <w:color w:val="FF0000"/>
        </w:rPr>
        <w:t>并</w:t>
      </w:r>
      <w:r w:rsidR="00B802C6" w:rsidRPr="008D1BC6">
        <w:rPr>
          <w:color w:val="FF0000"/>
        </w:rPr>
        <w:t>改论文题目</w:t>
      </w:r>
      <w:r>
        <w:rPr>
          <w:rFonts w:hint="eastAsia"/>
        </w:rPr>
        <w:t>----</w:t>
      </w:r>
      <w:r>
        <w:rPr>
          <w:rFonts w:hint="eastAsia"/>
        </w:rPr>
        <w:t>在导师</w:t>
      </w:r>
      <w:r>
        <w:rPr>
          <w:rFonts w:hint="eastAsia"/>
        </w:rPr>
        <w:t>/</w:t>
      </w:r>
      <w:proofErr w:type="gramStart"/>
      <w:r w:rsidR="00B0758B">
        <w:rPr>
          <w:rFonts w:hint="eastAsia"/>
        </w:rPr>
        <w:t>教务</w:t>
      </w:r>
      <w:bookmarkStart w:id="23" w:name="_GoBack"/>
      <w:bookmarkEnd w:id="23"/>
      <w:r>
        <w:t>员</w:t>
      </w:r>
      <w:proofErr w:type="gramEnd"/>
      <w:r>
        <w:t>授权</w:t>
      </w:r>
      <w:r w:rsidR="00BA182D">
        <w:t>开启权限</w:t>
      </w:r>
      <w:r>
        <w:t>后</w:t>
      </w:r>
      <w:r>
        <w:rPr>
          <w:rFonts w:hint="eastAsia"/>
        </w:rPr>
        <w:t>，</w:t>
      </w:r>
      <w:r>
        <w:t>学生需</w:t>
      </w:r>
      <w:r w:rsidRPr="00BA182D">
        <w:rPr>
          <w:color w:val="FF0000"/>
        </w:rPr>
        <w:t>刷新页面或重新退出</w:t>
      </w:r>
      <w:r>
        <w:t>登录后</w:t>
      </w:r>
      <w:r>
        <w:rPr>
          <w:rFonts w:hint="eastAsia"/>
        </w:rPr>
        <w:t>，</w:t>
      </w:r>
      <w:r w:rsidRPr="008D1BC6">
        <w:rPr>
          <w:rFonts w:hint="eastAsia"/>
          <w:color w:val="FF0000"/>
        </w:rPr>
        <w:t>论文选题变为可编辑状态</w:t>
      </w:r>
      <w:r>
        <w:rPr>
          <w:rFonts w:hint="eastAsia"/>
        </w:rPr>
        <w:t>，方</w:t>
      </w:r>
      <w:r>
        <w:t>可进行论文题目修改和上</w:t>
      </w:r>
      <w:proofErr w:type="gramStart"/>
      <w:r>
        <w:t>传最终</w:t>
      </w:r>
      <w:proofErr w:type="gramEnd"/>
      <w:r>
        <w:t>选题版本</w:t>
      </w:r>
      <w:r w:rsidR="00012C2B">
        <w:rPr>
          <w:rFonts w:hint="eastAsia"/>
        </w:rPr>
        <w:t>并提交</w:t>
      </w:r>
    </w:p>
    <w:p w14:paraId="7BEF0E3E" w14:textId="67D1A2E6" w:rsidR="00B33DCE" w:rsidRDefault="008D1BC6" w:rsidP="00B33DCE">
      <w:pPr>
        <w:pStyle w:val="NotesTextListinTable"/>
      </w:pPr>
      <w:r>
        <w:rPr>
          <w:noProof/>
        </w:rPr>
        <w:drawing>
          <wp:inline distT="0" distB="0" distL="0" distR="0" wp14:anchorId="7063423F" wp14:editId="32C76097">
            <wp:extent cx="6120765" cy="28816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94D9" w14:textId="4B1BDDF2" w:rsidR="00B33DCE" w:rsidRDefault="008D1BC6" w:rsidP="00B33DCE">
      <w:pPr>
        <w:pStyle w:val="Step"/>
      </w:pPr>
      <w:r w:rsidRPr="005D4C9A">
        <w:rPr>
          <w:rFonts w:hint="eastAsia"/>
          <w:color w:val="FF0000"/>
        </w:rPr>
        <w:t>查看修改后的</w:t>
      </w:r>
      <w:r w:rsidR="00BA182D" w:rsidRPr="005D4C9A">
        <w:rPr>
          <w:rFonts w:hint="eastAsia"/>
          <w:color w:val="FF0000"/>
        </w:rPr>
        <w:t>论文</w:t>
      </w:r>
      <w:r w:rsidRPr="005D4C9A">
        <w:rPr>
          <w:rFonts w:hint="eastAsia"/>
          <w:color w:val="FF0000"/>
        </w:rPr>
        <w:t>题目</w:t>
      </w:r>
      <w:r>
        <w:rPr>
          <w:rFonts w:hint="eastAsia"/>
        </w:rPr>
        <w:t>------</w:t>
      </w:r>
      <w:r>
        <w:rPr>
          <w:rFonts w:hint="eastAsia"/>
        </w:rPr>
        <w:t>学生修改论文题目后可进入“论文选题工作申请</w:t>
      </w:r>
      <w:r>
        <w:rPr>
          <w:rFonts w:hint="eastAsia"/>
        </w:rPr>
        <w:t>---</w:t>
      </w:r>
      <w:r>
        <w:rPr>
          <w:rFonts w:hint="eastAsia"/>
        </w:rPr>
        <w:t>”菜单查看修改后的论文题目。以确认修改成功。</w:t>
      </w:r>
    </w:p>
    <w:p w14:paraId="191A2093" w14:textId="5126F448" w:rsidR="00B33DCE" w:rsidRDefault="008D1BC6" w:rsidP="00B33DCE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5E7659D4" wp14:editId="66C7C892">
            <wp:extent cx="6120765" cy="287147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F8DD" w14:textId="5BC414A3" w:rsidR="00E35630" w:rsidRDefault="0084479E" w:rsidP="008D1BC6">
      <w:pPr>
        <w:pStyle w:val="NotesTextListinTable"/>
      </w:pPr>
      <w:r>
        <w:rPr>
          <w:noProof/>
        </w:rPr>
        <w:drawing>
          <wp:inline distT="0" distB="0" distL="0" distR="0" wp14:anchorId="4B5AA38E" wp14:editId="48206957">
            <wp:extent cx="6120765" cy="243395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630">
      <w:headerReference w:type="even" r:id="rId37"/>
      <w:headerReference w:type="default" r:id="rId38"/>
      <w:footerReference w:type="even" r:id="rId39"/>
      <w:headerReference w:type="first" r:id="rId40"/>
      <w:footerReference w:type="first" r:id="rId41"/>
      <w:type w:val="oddPage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6AD3C" w14:textId="77777777" w:rsidR="005E6B95" w:rsidRDefault="005E6B95">
      <w:pPr>
        <w:spacing w:before="0" w:after="0" w:line="240" w:lineRule="auto"/>
      </w:pPr>
      <w:r>
        <w:separator/>
      </w:r>
    </w:p>
  </w:endnote>
  <w:endnote w:type="continuationSeparator" w:id="0">
    <w:p w14:paraId="247AE87B" w14:textId="77777777" w:rsidR="005E6B95" w:rsidRDefault="005E6B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00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01EFEF04" w14:textId="77777777">
      <w:trPr>
        <w:trHeight w:val="468"/>
      </w:trPr>
      <w:tc>
        <w:tcPr>
          <w:tcW w:w="3224" w:type="dxa"/>
          <w:vAlign w:val="center"/>
        </w:tcPr>
        <w:p w14:paraId="2A0270D5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AF730C" w14:textId="77777777" w:rsidR="0090538C" w:rsidRDefault="00783EE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14:paraId="77DD5AC3" w14:textId="77777777" w:rsidR="0090538C" w:rsidRDefault="0090538C">
          <w:pPr>
            <w:pStyle w:val="HeadingRight"/>
          </w:pPr>
          <w:r>
            <w:t>文档版本</w:t>
          </w:r>
          <w:r>
            <w:t xml:space="preserve"> </w:t>
          </w:r>
          <w:r w:rsidR="00285DC6">
            <w:rPr>
              <w:bCs/>
            </w:rPr>
            <w:fldChar w:fldCharType="begin"/>
          </w:r>
          <w:r w:rsidR="00285DC6">
            <w:rPr>
              <w:bCs/>
            </w:rPr>
            <w:instrText xml:space="preserve"> DOCPROPERTY  DocumentVersion  \* MERGEFORMAT </w:instrText>
          </w:r>
          <w:r w:rsidR="00285DC6">
            <w:rPr>
              <w:bCs/>
            </w:rPr>
            <w:fldChar w:fldCharType="separate"/>
          </w:r>
          <w:r>
            <w:rPr>
              <w:bCs/>
            </w:rPr>
            <w:t>01</w:t>
          </w:r>
          <w:r w:rsidR="00285DC6"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</w:tr>
  </w:tbl>
  <w:p w14:paraId="6CB12FD0" w14:textId="77777777" w:rsidR="0090538C" w:rsidRDefault="0090538C">
    <w:pPr>
      <w:pStyle w:val="Heading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4346CF2D" w14:textId="77777777">
      <w:trPr>
        <w:trHeight w:val="468"/>
      </w:trPr>
      <w:tc>
        <w:tcPr>
          <w:tcW w:w="3224" w:type="dxa"/>
        </w:tcPr>
        <w:p w14:paraId="5BDE946F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r w:rsidR="00285DC6">
            <w:rPr>
              <w:bCs/>
            </w:rPr>
            <w:fldChar w:fldCharType="begin"/>
          </w:r>
          <w:r w:rsidR="00285DC6">
            <w:rPr>
              <w:bCs/>
            </w:rPr>
            <w:instrText xml:space="preserve"> DOCPROPERTY  DocumentVersion  \* MERGEFORMAT </w:instrText>
          </w:r>
          <w:r w:rsidR="00285DC6">
            <w:rPr>
              <w:bCs/>
            </w:rPr>
            <w:fldChar w:fldCharType="separate"/>
          </w:r>
          <w:r>
            <w:rPr>
              <w:bCs/>
            </w:rPr>
            <w:t>01</w:t>
          </w:r>
          <w:r w:rsidR="00285DC6"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04F15C0A" w14:textId="77777777" w:rsidR="0090538C" w:rsidRDefault="00285DC6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64ACD2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0E86D7DA" w14:textId="77777777" w:rsidR="0090538C" w:rsidRDefault="0090538C">
    <w:pPr>
      <w:pStyle w:val="Heading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637F7BA1" w14:textId="77777777">
      <w:trPr>
        <w:trHeight w:val="468"/>
      </w:trPr>
      <w:tc>
        <w:tcPr>
          <w:tcW w:w="3224" w:type="dxa"/>
        </w:tcPr>
        <w:p w14:paraId="16F86D16" w14:textId="6729857E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r w:rsidR="00285DC6">
            <w:rPr>
              <w:bCs/>
            </w:rPr>
            <w:fldChar w:fldCharType="begin"/>
          </w:r>
          <w:r w:rsidR="00285DC6">
            <w:rPr>
              <w:bCs/>
            </w:rPr>
            <w:instrText xml:space="preserve"> DOCPROPERTY  DocumentVersion  \* MERGEFORMAT </w:instrText>
          </w:r>
          <w:r w:rsidR="00285DC6">
            <w:rPr>
              <w:bCs/>
            </w:rPr>
            <w:fldChar w:fldCharType="separate"/>
          </w:r>
          <w:r>
            <w:rPr>
              <w:bCs/>
            </w:rPr>
            <w:t>01</w:t>
          </w:r>
          <w:r w:rsidR="00285DC6"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 w:rsidR="00900968">
              <w:t>2020-12</w:t>
            </w:r>
            <w:r>
              <w:t>-</w:t>
            </w:r>
          </w:fldSimple>
          <w:r w:rsidR="00900968">
            <w:t>31</w:t>
          </w:r>
          <w:r>
            <w:t>)</w:t>
          </w:r>
        </w:p>
      </w:tc>
      <w:tc>
        <w:tcPr>
          <w:tcW w:w="3224" w:type="dxa"/>
        </w:tcPr>
        <w:p w14:paraId="537DA5CE" w14:textId="77777777" w:rsidR="0090538C" w:rsidRDefault="00783EE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164EAE40" w14:textId="79191C7A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B0758B">
            <w:rPr>
              <w:noProof/>
            </w:rPr>
            <w:t>ii</w:t>
          </w:r>
          <w:r>
            <w:fldChar w:fldCharType="end"/>
          </w:r>
          <w:r>
            <w:t xml:space="preserve"> </w:t>
          </w:r>
        </w:p>
      </w:tc>
    </w:tr>
  </w:tbl>
  <w:p w14:paraId="2CB6BA0A" w14:textId="77777777" w:rsidR="0090538C" w:rsidRDefault="0090538C">
    <w:pPr>
      <w:pStyle w:val="Heading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3686162" w14:textId="77777777">
      <w:trPr>
        <w:trHeight w:val="468"/>
      </w:trPr>
      <w:tc>
        <w:tcPr>
          <w:tcW w:w="3224" w:type="dxa"/>
        </w:tcPr>
        <w:p w14:paraId="1C85DED0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r w:rsidR="00285DC6">
            <w:rPr>
              <w:bCs/>
            </w:rPr>
            <w:fldChar w:fldCharType="begin"/>
          </w:r>
          <w:r w:rsidR="00285DC6">
            <w:rPr>
              <w:bCs/>
            </w:rPr>
            <w:instrText xml:space="preserve"> DOCPROPERTY  DocumentVersion  \* MERGEFORMAT </w:instrText>
          </w:r>
          <w:r w:rsidR="00285DC6">
            <w:rPr>
              <w:bCs/>
            </w:rPr>
            <w:fldChar w:fldCharType="separate"/>
          </w:r>
          <w:r>
            <w:rPr>
              <w:bCs/>
            </w:rPr>
            <w:t>01</w:t>
          </w:r>
          <w:r w:rsidR="00285DC6"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56C18962" w14:textId="77777777" w:rsidR="0090538C" w:rsidRDefault="00285DC6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14:paraId="59C05ACD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166CD08F" w14:textId="77777777" w:rsidR="0090538C" w:rsidRDefault="0090538C">
    <w:pPr>
      <w:pStyle w:val="Heading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185EFFD" w14:textId="77777777">
      <w:trPr>
        <w:trHeight w:val="468"/>
      </w:trPr>
      <w:tc>
        <w:tcPr>
          <w:tcW w:w="3224" w:type="dxa"/>
        </w:tcPr>
        <w:p w14:paraId="2A2E9FD6" w14:textId="740BD15F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r w:rsidR="00285DC6">
            <w:rPr>
              <w:bCs/>
            </w:rPr>
            <w:fldChar w:fldCharType="begin"/>
          </w:r>
          <w:r w:rsidR="00285DC6">
            <w:rPr>
              <w:bCs/>
            </w:rPr>
            <w:instrText xml:space="preserve"> DOCPROPERTY  DocumentVersion  \* MERGEFORMAT </w:instrText>
          </w:r>
          <w:r w:rsidR="00285DC6">
            <w:rPr>
              <w:bCs/>
            </w:rPr>
            <w:fldChar w:fldCharType="separate"/>
          </w:r>
          <w:r>
            <w:rPr>
              <w:bCs/>
            </w:rPr>
            <w:t>01</w:t>
          </w:r>
          <w:r w:rsidR="00285DC6"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 w:rsidR="00875CA2">
              <w:t>2020-12</w:t>
            </w:r>
            <w:r>
              <w:t>-</w:t>
            </w:r>
          </w:fldSimple>
          <w:r w:rsidR="00875CA2">
            <w:t>31</w:t>
          </w:r>
          <w:r>
            <w:t>)</w:t>
          </w:r>
        </w:p>
      </w:tc>
      <w:tc>
        <w:tcPr>
          <w:tcW w:w="3224" w:type="dxa"/>
        </w:tcPr>
        <w:p w14:paraId="59B6AF2E" w14:textId="77777777" w:rsidR="0090538C" w:rsidRDefault="00783EE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5" w:type="dxa"/>
        </w:tcPr>
        <w:p w14:paraId="506B5AC4" w14:textId="624FF7CF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B0758B">
            <w:rPr>
              <w:noProof/>
            </w:rPr>
            <w:t>10</w:t>
          </w:r>
          <w:r>
            <w:fldChar w:fldCharType="end"/>
          </w:r>
        </w:p>
      </w:tc>
    </w:tr>
  </w:tbl>
  <w:p w14:paraId="4A548E22" w14:textId="77777777" w:rsidR="0090538C" w:rsidRDefault="0090538C">
    <w:pPr>
      <w:pStyle w:val="Heading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0CDFE983" w14:textId="77777777">
      <w:trPr>
        <w:trHeight w:val="468"/>
      </w:trPr>
      <w:tc>
        <w:tcPr>
          <w:tcW w:w="3248" w:type="dxa"/>
          <w:vAlign w:val="center"/>
        </w:tcPr>
        <w:p w14:paraId="728DB727" w14:textId="77777777" w:rsidR="0090538C" w:rsidRDefault="00285DC6"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DOCPROPERTY  DocumentVersion  \* MERGEFORMAT </w:instrText>
          </w:r>
          <w:r>
            <w:rPr>
              <w:b/>
              <w:bCs/>
            </w:rPr>
            <w:fldChar w:fldCharType="separate"/>
          </w:r>
          <w:r w:rsidR="0090538C">
            <w:rPr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41B83519" w14:textId="77777777" w:rsidR="0090538C" w:rsidRDefault="00783EE4">
          <w:pPr>
            <w:jc w:val="center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ascii="宋体" w:hAnsi="宋体" w:cs="宋体"/>
              <w:b/>
              <w:bCs/>
            </w:rPr>
            <w:t>华为专有和保密信息</w:t>
          </w:r>
          <w:r w:rsidR="0090538C">
            <w:t xml:space="preserve">                   </w:t>
          </w:r>
          <w:r w:rsidR="0090538C">
            <w:t>版权所有</w:t>
          </w:r>
          <w:r w:rsidR="0090538C">
            <w:t xml:space="preserve"> © </w:t>
          </w:r>
          <w:r w:rsidR="0090538C"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52D9E981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050DEC6F" w14:textId="77777777" w:rsidR="0090538C" w:rsidRDefault="0090538C"/>
  <w:p w14:paraId="02340764" w14:textId="77777777" w:rsidR="0090538C" w:rsidRDefault="0090538C"/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223DDA12" w14:textId="77777777">
      <w:trPr>
        <w:trHeight w:val="468"/>
      </w:trPr>
      <w:tc>
        <w:tcPr>
          <w:tcW w:w="3248" w:type="dxa"/>
          <w:vAlign w:val="center"/>
        </w:tcPr>
        <w:p w14:paraId="210C291F" w14:textId="77777777" w:rsidR="0090538C" w:rsidRDefault="00285DC6"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DOCPROPERTY  DocumentVersion  \* MERGEFORMAT </w:instrText>
          </w:r>
          <w:r>
            <w:rPr>
              <w:b/>
              <w:bCs/>
            </w:rPr>
            <w:fldChar w:fldCharType="separate"/>
          </w:r>
          <w:r w:rsidR="0090538C">
            <w:rPr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6A926107" w14:textId="77777777" w:rsidR="0090538C" w:rsidRDefault="00285DC6">
          <w:pPr>
            <w:jc w:val="center"/>
          </w:pPr>
          <w:r>
            <w:rPr>
              <w:rFonts w:ascii="宋体" w:hAnsi="宋体" w:cs="宋体"/>
              <w:b/>
              <w:bCs/>
            </w:rPr>
            <w:fldChar w:fldCharType="begin"/>
          </w:r>
          <w:r>
            <w:rPr>
              <w:rFonts w:ascii="宋体" w:hAnsi="宋体" w:cs="宋体"/>
              <w:b/>
              <w:bCs/>
            </w:rPr>
            <w:instrText xml:space="preserve"> DOCPROPERTY  ProprietaryDeclaration  \* MERGEFORMAT </w:instrText>
          </w:r>
          <w:r>
            <w:rPr>
              <w:rFonts w:ascii="宋体" w:hAnsi="宋体" w:cs="宋体"/>
              <w:b/>
              <w:bCs/>
            </w:rPr>
            <w:fldChar w:fldCharType="separate"/>
          </w:r>
          <w:r w:rsidR="0090538C">
            <w:rPr>
              <w:rFonts w:ascii="宋体" w:hAnsi="宋体" w:cs="宋体"/>
              <w:b/>
              <w:bCs/>
            </w:rPr>
            <w:t>华为专有和保密信息</w:t>
          </w:r>
          <w:r w:rsidR="0090538C">
            <w:t xml:space="preserve">                   </w:t>
          </w:r>
          <w:r w:rsidR="0090538C">
            <w:t>版权所有</w:t>
          </w:r>
          <w:r w:rsidR="0090538C">
            <w:t xml:space="preserve"> © </w:t>
          </w:r>
          <w:r w:rsidR="0090538C"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0CA1476D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39E3A43B" w14:textId="77777777" w:rsidR="0090538C" w:rsidRDefault="0090538C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A1C7B" w14:textId="77777777" w:rsidR="0090538C" w:rsidRDefault="0090538C">
    <w:pPr>
      <w:pStyle w:val="aff7"/>
      <w:ind w:firstLine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376C0" w14:textId="77777777" w:rsidR="0090538C" w:rsidRDefault="0090538C">
    <w:pPr>
      <w:pStyle w:val="aff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29FB8" w14:textId="77777777" w:rsidR="005E6B95" w:rsidRDefault="005E6B95">
      <w:pPr>
        <w:spacing w:before="0" w:after="0" w:line="240" w:lineRule="auto"/>
      </w:pPr>
      <w:r>
        <w:separator/>
      </w:r>
    </w:p>
  </w:footnote>
  <w:footnote w:type="continuationSeparator" w:id="0">
    <w:p w14:paraId="38D3E03F" w14:textId="77777777" w:rsidR="005E6B95" w:rsidRDefault="005E6B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C971DF1" w14:textId="77777777">
      <w:trPr>
        <w:trHeight w:val="851"/>
      </w:trPr>
      <w:tc>
        <w:tcPr>
          <w:tcW w:w="5460" w:type="dxa"/>
          <w:vAlign w:val="bottom"/>
        </w:tcPr>
        <w:p w14:paraId="1AED559C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DFA0B7B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6C645920" w14:textId="77777777" w:rsidR="0090538C" w:rsidRDefault="0090538C">
    <w:pPr>
      <w:pStyle w:val="Heading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2B01D" w14:textId="77777777" w:rsidR="0090538C" w:rsidRDefault="0090538C">
    <w:pPr>
      <w:pStyle w:val="aff4"/>
      <w:spacing w:after="120"/>
      <w:ind w:left="63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0F71E28F" w14:textId="77777777">
      <w:trPr>
        <w:trHeight w:val="851"/>
      </w:trPr>
      <w:tc>
        <w:tcPr>
          <w:tcW w:w="5460" w:type="dxa"/>
          <w:vAlign w:val="bottom"/>
        </w:tcPr>
        <w:p w14:paraId="3C5B1CA4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0E668E68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1F0D32F6" w14:textId="77777777" w:rsidR="0090538C" w:rsidRDefault="0090538C">
    <w:pPr>
      <w:pStyle w:val="Heading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5F0D0" w14:textId="77777777" w:rsidR="0090538C" w:rsidRDefault="0090538C">
    <w:pPr>
      <w:pStyle w:val="Heading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B9CFD" w14:textId="77777777" w:rsidR="0090538C" w:rsidRDefault="0090538C">
    <w:pPr>
      <w:pStyle w:val="Heading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62FCAFE8" w14:textId="77777777">
      <w:trPr>
        <w:trHeight w:val="851"/>
      </w:trPr>
      <w:tc>
        <w:tcPr>
          <w:tcW w:w="4830" w:type="dxa"/>
          <w:vAlign w:val="bottom"/>
        </w:tcPr>
        <w:p w14:paraId="5544C172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49BE0775" w14:textId="77777777" w:rsidR="0090538C" w:rsidRDefault="00783EE4">
          <w:pPr>
            <w:pStyle w:val="HeadingLeft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 w:rsidR="0090538C">
            <w:t>安装配置指南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1A30F391" w14:textId="77777777" w:rsidR="0090538C" w:rsidRDefault="00285DC6">
          <w:pPr>
            <w:pStyle w:val="HeadingRight"/>
            <w:rPr>
              <w:rFonts w:cs="Times New Roman"/>
            </w:rPr>
          </w:pPr>
          <w:fldSimple w:instr=" STYLEREF  &quot;Contents&quot; ">
            <w:r w:rsidR="0090538C">
              <w:t>目</w:t>
            </w:r>
            <w:r w:rsidR="0090538C">
              <w:t xml:space="preserve">  </w:t>
            </w:r>
            <w:r w:rsidR="0090538C">
              <w:t>录</w:t>
            </w:r>
          </w:fldSimple>
        </w:p>
      </w:tc>
    </w:tr>
  </w:tbl>
  <w:p w14:paraId="12F533E5" w14:textId="77777777" w:rsidR="0090538C" w:rsidRDefault="0090538C">
    <w:pPr>
      <w:pStyle w:val="Heading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3349BE1D" w14:textId="77777777">
      <w:trPr>
        <w:trHeight w:val="851"/>
      </w:trPr>
      <w:tc>
        <w:tcPr>
          <w:tcW w:w="4830" w:type="dxa"/>
          <w:vAlign w:val="bottom"/>
        </w:tcPr>
        <w:p w14:paraId="6EEA4F2A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</w:t>
          </w:r>
          <w:proofErr w:type="gramStart"/>
          <w:r>
            <w:rPr>
              <w:rFonts w:hint="eastAsia"/>
            </w:rPr>
            <w:t>研</w:t>
          </w:r>
          <w:proofErr w:type="gramEnd"/>
          <w:r>
            <w:rPr>
              <w:rFonts w:hint="eastAsia"/>
            </w:rPr>
            <w:t>一体化教学管理信息系统</w:t>
          </w:r>
          <w:r>
            <w:fldChar w:fldCharType="end"/>
          </w:r>
        </w:p>
        <w:p w14:paraId="2DEC00B6" w14:textId="3C5E3E25" w:rsidR="0090538C" w:rsidRDefault="002646BC">
          <w:pPr>
            <w:pStyle w:val="HeadingLeft"/>
            <w:rPr>
              <w:rFonts w:cs="Times New Roman"/>
            </w:rPr>
          </w:pPr>
          <w:r>
            <w:t>管理员</w:t>
          </w:r>
          <w:fldSimple w:instr=" DOCPROPERTY  DocumentName ">
            <w:r w:rsidR="0090538C"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51E402BC" w14:textId="1A74A2BE" w:rsidR="0090538C" w:rsidRDefault="00285DC6">
          <w:pPr>
            <w:pStyle w:val="HeadingRight"/>
            <w:rPr>
              <w:rFonts w:cs="Times New Roman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"Contents" </w:instrText>
          </w:r>
          <w:r>
            <w:rPr>
              <w:noProof/>
            </w:rPr>
            <w:fldChar w:fldCharType="separate"/>
          </w:r>
          <w:r w:rsidR="00B0758B">
            <w:rPr>
              <w:rFonts w:hint="eastAsia"/>
              <w:noProof/>
            </w:rPr>
            <w:t>目</w:t>
          </w:r>
          <w:r w:rsidR="00B0758B">
            <w:rPr>
              <w:rFonts w:hint="eastAsia"/>
              <w:noProof/>
            </w:rPr>
            <w:t xml:space="preserve">  </w:t>
          </w:r>
          <w:r w:rsidR="00B0758B">
            <w:rPr>
              <w:rFonts w:hint="eastAsia"/>
              <w:noProof/>
            </w:rPr>
            <w:t>录</w:t>
          </w:r>
          <w:r>
            <w:rPr>
              <w:noProof/>
            </w:rPr>
            <w:fldChar w:fldCharType="end"/>
          </w:r>
        </w:p>
      </w:tc>
    </w:tr>
  </w:tbl>
  <w:p w14:paraId="2F0F33E1" w14:textId="77777777" w:rsidR="0090538C" w:rsidRDefault="0090538C">
    <w:pPr>
      <w:pStyle w:val="Heading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5C9E204" w14:textId="77777777">
      <w:trPr>
        <w:trHeight w:val="851"/>
      </w:trPr>
      <w:tc>
        <w:tcPr>
          <w:tcW w:w="5460" w:type="dxa"/>
          <w:vAlign w:val="bottom"/>
        </w:tcPr>
        <w:p w14:paraId="55291832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4922609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7CF07683" w14:textId="77777777" w:rsidR="0090538C" w:rsidRDefault="0090538C">
    <w:pPr>
      <w:pStyle w:val="HeadingRight"/>
    </w:pPr>
  </w:p>
  <w:p w14:paraId="2FFF6F3C" w14:textId="77777777" w:rsidR="0090538C" w:rsidRDefault="0090538C"/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3DFDE9AF" w14:textId="77777777">
      <w:trPr>
        <w:trHeight w:val="851"/>
      </w:trPr>
      <w:tc>
        <w:tcPr>
          <w:tcW w:w="5460" w:type="dxa"/>
          <w:vAlign w:val="bottom"/>
        </w:tcPr>
        <w:p w14:paraId="755B1D25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437A182A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50FAC407" w14:textId="77777777" w:rsidR="0090538C" w:rsidRDefault="0090538C">
    <w:pPr>
      <w:pStyle w:val="HeadingRigh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34832" w14:textId="77777777" w:rsidR="0090538C" w:rsidRDefault="0090538C">
    <w:pPr>
      <w:pStyle w:val="aff4"/>
      <w:spacing w:after="120"/>
      <w:ind w:left="630" w:firstLine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467FFC33" w14:textId="77777777">
      <w:trPr>
        <w:trHeight w:val="851"/>
      </w:trPr>
      <w:tc>
        <w:tcPr>
          <w:tcW w:w="4830" w:type="dxa"/>
          <w:vAlign w:val="bottom"/>
        </w:tcPr>
        <w:p w14:paraId="08873A76" w14:textId="75FB7747" w:rsidR="0090538C" w:rsidRPr="00BA182D" w:rsidRDefault="0090538C" w:rsidP="00BA182D">
          <w:pPr>
            <w:pStyle w:val="HeadingRight"/>
            <w:jc w:val="both"/>
          </w:pPr>
          <w:r>
            <w:rPr>
              <w:rFonts w:hint="eastAsia"/>
            </w:rPr>
            <w:t>同济大学教学管理信息系统</w:t>
          </w:r>
          <w:r w:rsidR="003B549B">
            <w:t>学生</w:t>
          </w:r>
          <w:fldSimple w:instr=" DOCPROPERTY  DocumentName ">
            <w:r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46DA79D0" w14:textId="36E79018" w:rsidR="0090538C" w:rsidRDefault="00285DC6" w:rsidP="00A72FDE">
          <w:pPr>
            <w:pStyle w:val="HeadingRight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"1" \n  \* MERGEFORMAT </w:instrText>
          </w:r>
          <w:r>
            <w:rPr>
              <w:noProof/>
            </w:rPr>
            <w:fldChar w:fldCharType="separate"/>
          </w:r>
          <w:r w:rsidR="00B0758B">
            <w:rPr>
              <w:noProof/>
            </w:rPr>
            <w:t xml:space="preserve">2 </w:t>
          </w:r>
          <w:r>
            <w:rPr>
              <w:noProof/>
            </w:rPr>
            <w:fldChar w:fldCharType="end"/>
          </w:r>
          <w:r w:rsidR="00032157">
            <w:rPr>
              <w:noProof/>
            </w:rPr>
            <w:t>选题论文</w:t>
          </w:r>
        </w:p>
      </w:tc>
    </w:tr>
  </w:tbl>
  <w:p w14:paraId="36FB0FFD" w14:textId="77777777" w:rsidR="0090538C" w:rsidRDefault="0090538C">
    <w:pPr>
      <w:pStyle w:val="Heading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 w15:restartNumberingAfterBreak="0">
    <w:nsid w:val="171657A1"/>
    <w:multiLevelType w:val="multilevel"/>
    <w:tmpl w:val="C7EC569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 w15:restartNumberingAfterBreak="0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4D82C95"/>
    <w:multiLevelType w:val="multilevel"/>
    <w:tmpl w:val="24D82C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727B63"/>
    <w:multiLevelType w:val="multilevel"/>
    <w:tmpl w:val="AA18D962"/>
    <w:lvl w:ilvl="0">
      <w:start w:val="1"/>
      <w:numFmt w:val="bullet"/>
      <w:pStyle w:val="NotesText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5CE56D3"/>
    <w:multiLevelType w:val="hybridMultilevel"/>
    <w:tmpl w:val="FB2A0BC4"/>
    <w:lvl w:ilvl="0" w:tplc="9D2063CC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7" w15:restartNumberingAfterBreak="0">
    <w:nsid w:val="41982EC4"/>
    <w:multiLevelType w:val="hybridMultilevel"/>
    <w:tmpl w:val="C186E986"/>
    <w:lvl w:ilvl="0" w:tplc="E91EDA9A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8" w15:restartNumberingAfterBreak="0">
    <w:nsid w:val="41C973A7"/>
    <w:multiLevelType w:val="multilevel"/>
    <w:tmpl w:val="41C973A7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Preface"/>
      <w:suff w:val="space"/>
      <w:lvlText w:val="图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Preface"/>
      <w:suff w:val="space"/>
      <w:lvlText w:val="表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19" w15:restartNumberingAfterBreak="0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 w15:restartNumberingAfterBreak="0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1" w15:restartNumberingAfterBreak="0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E836095"/>
    <w:multiLevelType w:val="singleLevel"/>
    <w:tmpl w:val="6E836095"/>
    <w:lvl w:ilvl="0">
      <w:start w:val="1"/>
      <w:numFmt w:val="decimal"/>
      <w:pStyle w:val="ReferenceList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4" w15:restartNumberingAfterBreak="0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8"/>
  </w:num>
  <w:num w:numId="13">
    <w:abstractNumId w:val="24"/>
  </w:num>
  <w:num w:numId="14">
    <w:abstractNumId w:val="19"/>
  </w:num>
  <w:num w:numId="15">
    <w:abstractNumId w:val="20"/>
  </w:num>
  <w:num w:numId="16">
    <w:abstractNumId w:val="22"/>
  </w:num>
  <w:num w:numId="17">
    <w:abstractNumId w:val="10"/>
  </w:num>
  <w:num w:numId="18">
    <w:abstractNumId w:val="23"/>
  </w:num>
  <w:num w:numId="19">
    <w:abstractNumId w:val="11"/>
  </w:num>
  <w:num w:numId="20">
    <w:abstractNumId w:val="15"/>
  </w:num>
  <w:num w:numId="21">
    <w:abstractNumId w:val="13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7"/>
  </w:num>
  <w:num w:numId="26">
    <w:abstractNumId w:val="16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14"/>
  </w:num>
  <w:num w:numId="42">
    <w:abstractNumId w:val="12"/>
  </w:num>
  <w:num w:numId="43">
    <w:abstractNumId w:val="12"/>
  </w:num>
  <w:num w:numId="44">
    <w:abstractNumId w:val="12"/>
  </w:num>
  <w:num w:numId="45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9"/>
    <w:rsid w:val="000055B3"/>
    <w:rsid w:val="000057F6"/>
    <w:rsid w:val="000073F3"/>
    <w:rsid w:val="00010509"/>
    <w:rsid w:val="0001179D"/>
    <w:rsid w:val="00012C2B"/>
    <w:rsid w:val="0001457E"/>
    <w:rsid w:val="00020856"/>
    <w:rsid w:val="00023D0D"/>
    <w:rsid w:val="000242C6"/>
    <w:rsid w:val="000266AB"/>
    <w:rsid w:val="00026D3D"/>
    <w:rsid w:val="00027039"/>
    <w:rsid w:val="00027348"/>
    <w:rsid w:val="00027E3F"/>
    <w:rsid w:val="000300FA"/>
    <w:rsid w:val="00031A43"/>
    <w:rsid w:val="00032157"/>
    <w:rsid w:val="00033848"/>
    <w:rsid w:val="00035A2D"/>
    <w:rsid w:val="000405E4"/>
    <w:rsid w:val="00041852"/>
    <w:rsid w:val="00043051"/>
    <w:rsid w:val="00044174"/>
    <w:rsid w:val="000457D5"/>
    <w:rsid w:val="00046B67"/>
    <w:rsid w:val="00047FB0"/>
    <w:rsid w:val="00054F6E"/>
    <w:rsid w:val="00055924"/>
    <w:rsid w:val="000571E4"/>
    <w:rsid w:val="00057764"/>
    <w:rsid w:val="00061AC4"/>
    <w:rsid w:val="000638F7"/>
    <w:rsid w:val="000662FB"/>
    <w:rsid w:val="0006722D"/>
    <w:rsid w:val="00071CB0"/>
    <w:rsid w:val="00071CB1"/>
    <w:rsid w:val="00072EF2"/>
    <w:rsid w:val="0007693C"/>
    <w:rsid w:val="00077DE1"/>
    <w:rsid w:val="00080452"/>
    <w:rsid w:val="0008174C"/>
    <w:rsid w:val="00081E00"/>
    <w:rsid w:val="0008500C"/>
    <w:rsid w:val="000864AA"/>
    <w:rsid w:val="0008714F"/>
    <w:rsid w:val="000938B7"/>
    <w:rsid w:val="00095EFF"/>
    <w:rsid w:val="000A2883"/>
    <w:rsid w:val="000A33E0"/>
    <w:rsid w:val="000A3FB2"/>
    <w:rsid w:val="000A5367"/>
    <w:rsid w:val="000A63B0"/>
    <w:rsid w:val="000A7172"/>
    <w:rsid w:val="000A76E3"/>
    <w:rsid w:val="000A7CA4"/>
    <w:rsid w:val="000B2076"/>
    <w:rsid w:val="000B3C73"/>
    <w:rsid w:val="000B4077"/>
    <w:rsid w:val="000C1194"/>
    <w:rsid w:val="000C1943"/>
    <w:rsid w:val="000C39A8"/>
    <w:rsid w:val="000C4A42"/>
    <w:rsid w:val="000C6CEC"/>
    <w:rsid w:val="000D3176"/>
    <w:rsid w:val="000D32A6"/>
    <w:rsid w:val="000D3790"/>
    <w:rsid w:val="000E0416"/>
    <w:rsid w:val="000E1F51"/>
    <w:rsid w:val="000E3BE7"/>
    <w:rsid w:val="000E3F41"/>
    <w:rsid w:val="000E401A"/>
    <w:rsid w:val="000E5E10"/>
    <w:rsid w:val="000E6C67"/>
    <w:rsid w:val="000E73A8"/>
    <w:rsid w:val="000F1DE6"/>
    <w:rsid w:val="000F2A76"/>
    <w:rsid w:val="000F35CE"/>
    <w:rsid w:val="00100ABD"/>
    <w:rsid w:val="00102A30"/>
    <w:rsid w:val="001038AF"/>
    <w:rsid w:val="00103E92"/>
    <w:rsid w:val="001070F9"/>
    <w:rsid w:val="001102C4"/>
    <w:rsid w:val="001108F0"/>
    <w:rsid w:val="001114F8"/>
    <w:rsid w:val="00111A7C"/>
    <w:rsid w:val="00113FC6"/>
    <w:rsid w:val="00115257"/>
    <w:rsid w:val="00126B18"/>
    <w:rsid w:val="00130E10"/>
    <w:rsid w:val="00135025"/>
    <w:rsid w:val="00135404"/>
    <w:rsid w:val="00136133"/>
    <w:rsid w:val="00136171"/>
    <w:rsid w:val="00136256"/>
    <w:rsid w:val="00136AAF"/>
    <w:rsid w:val="00137891"/>
    <w:rsid w:val="001409C0"/>
    <w:rsid w:val="00142E2A"/>
    <w:rsid w:val="00146330"/>
    <w:rsid w:val="00151202"/>
    <w:rsid w:val="001532A4"/>
    <w:rsid w:val="001536F4"/>
    <w:rsid w:val="00154372"/>
    <w:rsid w:val="0015637E"/>
    <w:rsid w:val="001568A7"/>
    <w:rsid w:val="00161129"/>
    <w:rsid w:val="001634EE"/>
    <w:rsid w:val="001656D7"/>
    <w:rsid w:val="00166215"/>
    <w:rsid w:val="00170345"/>
    <w:rsid w:val="00171A0E"/>
    <w:rsid w:val="001721FA"/>
    <w:rsid w:val="00172C11"/>
    <w:rsid w:val="00172FEC"/>
    <w:rsid w:val="00174AFE"/>
    <w:rsid w:val="00175360"/>
    <w:rsid w:val="00177FAC"/>
    <w:rsid w:val="0018224F"/>
    <w:rsid w:val="00184BB0"/>
    <w:rsid w:val="00187EC5"/>
    <w:rsid w:val="001915E0"/>
    <w:rsid w:val="00197671"/>
    <w:rsid w:val="001977BD"/>
    <w:rsid w:val="001A1C14"/>
    <w:rsid w:val="001B1C5D"/>
    <w:rsid w:val="001B65F3"/>
    <w:rsid w:val="001C12F3"/>
    <w:rsid w:val="001C168E"/>
    <w:rsid w:val="001C1C33"/>
    <w:rsid w:val="001C281C"/>
    <w:rsid w:val="001C2D6B"/>
    <w:rsid w:val="001C394C"/>
    <w:rsid w:val="001C3BD5"/>
    <w:rsid w:val="001C438A"/>
    <w:rsid w:val="001C473C"/>
    <w:rsid w:val="001C7E78"/>
    <w:rsid w:val="001D36D3"/>
    <w:rsid w:val="001D57B5"/>
    <w:rsid w:val="001D61D8"/>
    <w:rsid w:val="001D6F21"/>
    <w:rsid w:val="001D783E"/>
    <w:rsid w:val="001E04DD"/>
    <w:rsid w:val="001E0707"/>
    <w:rsid w:val="001E15C7"/>
    <w:rsid w:val="001E229D"/>
    <w:rsid w:val="001E253C"/>
    <w:rsid w:val="001E2AF4"/>
    <w:rsid w:val="001E30A8"/>
    <w:rsid w:val="001E37CB"/>
    <w:rsid w:val="001E388F"/>
    <w:rsid w:val="001E60D8"/>
    <w:rsid w:val="001E63B1"/>
    <w:rsid w:val="001E6B38"/>
    <w:rsid w:val="001F137A"/>
    <w:rsid w:val="001F2291"/>
    <w:rsid w:val="001F6CB3"/>
    <w:rsid w:val="001F6E8E"/>
    <w:rsid w:val="00200794"/>
    <w:rsid w:val="002026E0"/>
    <w:rsid w:val="00203101"/>
    <w:rsid w:val="00204640"/>
    <w:rsid w:val="002053B0"/>
    <w:rsid w:val="00205842"/>
    <w:rsid w:val="002073CC"/>
    <w:rsid w:val="002077E9"/>
    <w:rsid w:val="00211BEB"/>
    <w:rsid w:val="0021221E"/>
    <w:rsid w:val="00212FD2"/>
    <w:rsid w:val="00216B80"/>
    <w:rsid w:val="00216E56"/>
    <w:rsid w:val="0022026C"/>
    <w:rsid w:val="002220C8"/>
    <w:rsid w:val="002231EB"/>
    <w:rsid w:val="00223A57"/>
    <w:rsid w:val="002244B1"/>
    <w:rsid w:val="002263EA"/>
    <w:rsid w:val="00231E89"/>
    <w:rsid w:val="00232D4E"/>
    <w:rsid w:val="00235BE1"/>
    <w:rsid w:val="00236103"/>
    <w:rsid w:val="00241513"/>
    <w:rsid w:val="00242BDA"/>
    <w:rsid w:val="00255D32"/>
    <w:rsid w:val="00261F88"/>
    <w:rsid w:val="002646BC"/>
    <w:rsid w:val="00264FD7"/>
    <w:rsid w:val="0026537B"/>
    <w:rsid w:val="002728AE"/>
    <w:rsid w:val="00275FB3"/>
    <w:rsid w:val="00276629"/>
    <w:rsid w:val="002778CA"/>
    <w:rsid w:val="00280906"/>
    <w:rsid w:val="0028224F"/>
    <w:rsid w:val="002824CE"/>
    <w:rsid w:val="00282F50"/>
    <w:rsid w:val="002851FC"/>
    <w:rsid w:val="00285DC6"/>
    <w:rsid w:val="002922C2"/>
    <w:rsid w:val="0029284E"/>
    <w:rsid w:val="00293867"/>
    <w:rsid w:val="00297F40"/>
    <w:rsid w:val="002A1058"/>
    <w:rsid w:val="002A1A6C"/>
    <w:rsid w:val="002A23AC"/>
    <w:rsid w:val="002A273D"/>
    <w:rsid w:val="002A73F7"/>
    <w:rsid w:val="002B03B9"/>
    <w:rsid w:val="002B0B62"/>
    <w:rsid w:val="002B1AC9"/>
    <w:rsid w:val="002B4059"/>
    <w:rsid w:val="002B4977"/>
    <w:rsid w:val="002B52E4"/>
    <w:rsid w:val="002B6C4A"/>
    <w:rsid w:val="002B7DBA"/>
    <w:rsid w:val="002C0426"/>
    <w:rsid w:val="002C0B5F"/>
    <w:rsid w:val="002C65AF"/>
    <w:rsid w:val="002C79EF"/>
    <w:rsid w:val="002D1A00"/>
    <w:rsid w:val="002D1B31"/>
    <w:rsid w:val="002D2A3A"/>
    <w:rsid w:val="002D7ABC"/>
    <w:rsid w:val="002E02CE"/>
    <w:rsid w:val="002E1F89"/>
    <w:rsid w:val="002E5AEA"/>
    <w:rsid w:val="002E7B3F"/>
    <w:rsid w:val="002F07E2"/>
    <w:rsid w:val="002F1B15"/>
    <w:rsid w:val="002F5E8E"/>
    <w:rsid w:val="00302107"/>
    <w:rsid w:val="003054F1"/>
    <w:rsid w:val="003066B3"/>
    <w:rsid w:val="00307C23"/>
    <w:rsid w:val="003162C8"/>
    <w:rsid w:val="003205C1"/>
    <w:rsid w:val="00321521"/>
    <w:rsid w:val="003215E7"/>
    <w:rsid w:val="00321D3B"/>
    <w:rsid w:val="00321FC6"/>
    <w:rsid w:val="00325A24"/>
    <w:rsid w:val="003262B0"/>
    <w:rsid w:val="00326CB2"/>
    <w:rsid w:val="00334B5C"/>
    <w:rsid w:val="00335B8E"/>
    <w:rsid w:val="00340D26"/>
    <w:rsid w:val="0034198D"/>
    <w:rsid w:val="00343334"/>
    <w:rsid w:val="0034511F"/>
    <w:rsid w:val="00345D98"/>
    <w:rsid w:val="0034605B"/>
    <w:rsid w:val="00346675"/>
    <w:rsid w:val="00350514"/>
    <w:rsid w:val="00353AC8"/>
    <w:rsid w:val="00356408"/>
    <w:rsid w:val="00356EF1"/>
    <w:rsid w:val="00357303"/>
    <w:rsid w:val="00357629"/>
    <w:rsid w:val="00357E0C"/>
    <w:rsid w:val="0036036D"/>
    <w:rsid w:val="00361A6D"/>
    <w:rsid w:val="0036397B"/>
    <w:rsid w:val="00363E6E"/>
    <w:rsid w:val="0036517D"/>
    <w:rsid w:val="00367A04"/>
    <w:rsid w:val="00372A1C"/>
    <w:rsid w:val="00375DFD"/>
    <w:rsid w:val="003807D1"/>
    <w:rsid w:val="00380859"/>
    <w:rsid w:val="003823B3"/>
    <w:rsid w:val="00382EF4"/>
    <w:rsid w:val="0038574B"/>
    <w:rsid w:val="00387BDB"/>
    <w:rsid w:val="00390941"/>
    <w:rsid w:val="00393B22"/>
    <w:rsid w:val="00395652"/>
    <w:rsid w:val="003957E8"/>
    <w:rsid w:val="00396C78"/>
    <w:rsid w:val="003A2812"/>
    <w:rsid w:val="003A2FC0"/>
    <w:rsid w:val="003B45E8"/>
    <w:rsid w:val="003B4944"/>
    <w:rsid w:val="003B549B"/>
    <w:rsid w:val="003B5725"/>
    <w:rsid w:val="003B5BFC"/>
    <w:rsid w:val="003B6415"/>
    <w:rsid w:val="003C2BEE"/>
    <w:rsid w:val="003C5A09"/>
    <w:rsid w:val="003C6DF4"/>
    <w:rsid w:val="003D2092"/>
    <w:rsid w:val="003D2C3D"/>
    <w:rsid w:val="003D2C5A"/>
    <w:rsid w:val="003D4DB0"/>
    <w:rsid w:val="003D6DF3"/>
    <w:rsid w:val="003E01C2"/>
    <w:rsid w:val="003E26D2"/>
    <w:rsid w:val="003E3841"/>
    <w:rsid w:val="003E51E5"/>
    <w:rsid w:val="003F0488"/>
    <w:rsid w:val="003F15FE"/>
    <w:rsid w:val="003F3553"/>
    <w:rsid w:val="003F496C"/>
    <w:rsid w:val="003F53AD"/>
    <w:rsid w:val="003F56B7"/>
    <w:rsid w:val="003F5874"/>
    <w:rsid w:val="003F5DDB"/>
    <w:rsid w:val="003F7CED"/>
    <w:rsid w:val="00407589"/>
    <w:rsid w:val="004079BE"/>
    <w:rsid w:val="00407BDA"/>
    <w:rsid w:val="00412107"/>
    <w:rsid w:val="004140E7"/>
    <w:rsid w:val="00414FE2"/>
    <w:rsid w:val="00416E58"/>
    <w:rsid w:val="004202DA"/>
    <w:rsid w:val="00420CCF"/>
    <w:rsid w:val="00420FF8"/>
    <w:rsid w:val="00425718"/>
    <w:rsid w:val="00427E49"/>
    <w:rsid w:val="00430936"/>
    <w:rsid w:val="00430961"/>
    <w:rsid w:val="00430E54"/>
    <w:rsid w:val="004342B7"/>
    <w:rsid w:val="004378E6"/>
    <w:rsid w:val="00437F86"/>
    <w:rsid w:val="00443B01"/>
    <w:rsid w:val="00444F85"/>
    <w:rsid w:val="004464E3"/>
    <w:rsid w:val="00447095"/>
    <w:rsid w:val="00452507"/>
    <w:rsid w:val="00452E1F"/>
    <w:rsid w:val="00456AE7"/>
    <w:rsid w:val="00456F1D"/>
    <w:rsid w:val="00457247"/>
    <w:rsid w:val="00460A13"/>
    <w:rsid w:val="00471318"/>
    <w:rsid w:val="0047271C"/>
    <w:rsid w:val="0047517E"/>
    <w:rsid w:val="00475B4F"/>
    <w:rsid w:val="004763C8"/>
    <w:rsid w:val="0047729C"/>
    <w:rsid w:val="00477810"/>
    <w:rsid w:val="00477BD5"/>
    <w:rsid w:val="00480683"/>
    <w:rsid w:val="004807D8"/>
    <w:rsid w:val="0048081D"/>
    <w:rsid w:val="0048231D"/>
    <w:rsid w:val="00483766"/>
    <w:rsid w:val="0048437A"/>
    <w:rsid w:val="00485123"/>
    <w:rsid w:val="00487980"/>
    <w:rsid w:val="00491B72"/>
    <w:rsid w:val="004929CA"/>
    <w:rsid w:val="00493010"/>
    <w:rsid w:val="00493155"/>
    <w:rsid w:val="0049366A"/>
    <w:rsid w:val="00495D6D"/>
    <w:rsid w:val="00496120"/>
    <w:rsid w:val="00496CFB"/>
    <w:rsid w:val="004A056A"/>
    <w:rsid w:val="004A2EBD"/>
    <w:rsid w:val="004A488F"/>
    <w:rsid w:val="004A594C"/>
    <w:rsid w:val="004A6D49"/>
    <w:rsid w:val="004A6E03"/>
    <w:rsid w:val="004A74C1"/>
    <w:rsid w:val="004B04E7"/>
    <w:rsid w:val="004B0786"/>
    <w:rsid w:val="004B0E20"/>
    <w:rsid w:val="004B3AA5"/>
    <w:rsid w:val="004B4784"/>
    <w:rsid w:val="004B5186"/>
    <w:rsid w:val="004B51C0"/>
    <w:rsid w:val="004B7706"/>
    <w:rsid w:val="004C36A4"/>
    <w:rsid w:val="004C4407"/>
    <w:rsid w:val="004C445D"/>
    <w:rsid w:val="004C5062"/>
    <w:rsid w:val="004C5E3B"/>
    <w:rsid w:val="004C7E5B"/>
    <w:rsid w:val="004D04E9"/>
    <w:rsid w:val="004D074B"/>
    <w:rsid w:val="004D3142"/>
    <w:rsid w:val="004D3881"/>
    <w:rsid w:val="004D45E4"/>
    <w:rsid w:val="004E0541"/>
    <w:rsid w:val="004E0F07"/>
    <w:rsid w:val="004E1459"/>
    <w:rsid w:val="004E2516"/>
    <w:rsid w:val="004E5630"/>
    <w:rsid w:val="004F01BA"/>
    <w:rsid w:val="004F2445"/>
    <w:rsid w:val="004F33B8"/>
    <w:rsid w:val="004F4094"/>
    <w:rsid w:val="004F5A8B"/>
    <w:rsid w:val="004F7976"/>
    <w:rsid w:val="00503D7B"/>
    <w:rsid w:val="00503DCD"/>
    <w:rsid w:val="005101AB"/>
    <w:rsid w:val="00512DB1"/>
    <w:rsid w:val="00517441"/>
    <w:rsid w:val="00520D75"/>
    <w:rsid w:val="00521151"/>
    <w:rsid w:val="005230BB"/>
    <w:rsid w:val="0052344E"/>
    <w:rsid w:val="00523716"/>
    <w:rsid w:val="00523DB0"/>
    <w:rsid w:val="00524D05"/>
    <w:rsid w:val="005259D9"/>
    <w:rsid w:val="005265B6"/>
    <w:rsid w:val="0052699C"/>
    <w:rsid w:val="005317B0"/>
    <w:rsid w:val="0053233A"/>
    <w:rsid w:val="00533423"/>
    <w:rsid w:val="005338B8"/>
    <w:rsid w:val="00533D23"/>
    <w:rsid w:val="00534C46"/>
    <w:rsid w:val="00534E9C"/>
    <w:rsid w:val="00536000"/>
    <w:rsid w:val="00541900"/>
    <w:rsid w:val="005428C9"/>
    <w:rsid w:val="00542996"/>
    <w:rsid w:val="00543E28"/>
    <w:rsid w:val="00543F13"/>
    <w:rsid w:val="005444A1"/>
    <w:rsid w:val="00545232"/>
    <w:rsid w:val="00545F41"/>
    <w:rsid w:val="0054737C"/>
    <w:rsid w:val="00550C72"/>
    <w:rsid w:val="00550CDA"/>
    <w:rsid w:val="00550EA4"/>
    <w:rsid w:val="00550FDB"/>
    <w:rsid w:val="00551456"/>
    <w:rsid w:val="00552B29"/>
    <w:rsid w:val="00555A2B"/>
    <w:rsid w:val="00560BED"/>
    <w:rsid w:val="005618DB"/>
    <w:rsid w:val="005635CF"/>
    <w:rsid w:val="00563914"/>
    <w:rsid w:val="00565236"/>
    <w:rsid w:val="005701FD"/>
    <w:rsid w:val="005703F8"/>
    <w:rsid w:val="00570DAC"/>
    <w:rsid w:val="00570EB4"/>
    <w:rsid w:val="0057243F"/>
    <w:rsid w:val="00572DC7"/>
    <w:rsid w:val="005749C1"/>
    <w:rsid w:val="005749D7"/>
    <w:rsid w:val="005756B4"/>
    <w:rsid w:val="00577772"/>
    <w:rsid w:val="00580528"/>
    <w:rsid w:val="00580E20"/>
    <w:rsid w:val="005812A4"/>
    <w:rsid w:val="00582C56"/>
    <w:rsid w:val="005837E9"/>
    <w:rsid w:val="00585A9C"/>
    <w:rsid w:val="00587ED7"/>
    <w:rsid w:val="005917F1"/>
    <w:rsid w:val="0059349A"/>
    <w:rsid w:val="005955A6"/>
    <w:rsid w:val="005960C0"/>
    <w:rsid w:val="00597733"/>
    <w:rsid w:val="005A166B"/>
    <w:rsid w:val="005A2B3F"/>
    <w:rsid w:val="005A6B71"/>
    <w:rsid w:val="005A7C18"/>
    <w:rsid w:val="005B1115"/>
    <w:rsid w:val="005B64F1"/>
    <w:rsid w:val="005B6678"/>
    <w:rsid w:val="005B67F9"/>
    <w:rsid w:val="005C1C02"/>
    <w:rsid w:val="005C1C04"/>
    <w:rsid w:val="005C2F9F"/>
    <w:rsid w:val="005C42A2"/>
    <w:rsid w:val="005C4866"/>
    <w:rsid w:val="005C5077"/>
    <w:rsid w:val="005C6EF2"/>
    <w:rsid w:val="005D019D"/>
    <w:rsid w:val="005D0AC7"/>
    <w:rsid w:val="005D2D82"/>
    <w:rsid w:val="005D3BB5"/>
    <w:rsid w:val="005D4191"/>
    <w:rsid w:val="005D4C9A"/>
    <w:rsid w:val="005D61E2"/>
    <w:rsid w:val="005D73C0"/>
    <w:rsid w:val="005E0393"/>
    <w:rsid w:val="005E0B1D"/>
    <w:rsid w:val="005E0FDC"/>
    <w:rsid w:val="005E2902"/>
    <w:rsid w:val="005E2E3D"/>
    <w:rsid w:val="005E47B5"/>
    <w:rsid w:val="005E5940"/>
    <w:rsid w:val="005E6565"/>
    <w:rsid w:val="005E6B95"/>
    <w:rsid w:val="005E71C5"/>
    <w:rsid w:val="005E7ECC"/>
    <w:rsid w:val="005E7FE2"/>
    <w:rsid w:val="005F19AE"/>
    <w:rsid w:val="005F1F52"/>
    <w:rsid w:val="005F413C"/>
    <w:rsid w:val="005F4339"/>
    <w:rsid w:val="005F4DD0"/>
    <w:rsid w:val="005F6294"/>
    <w:rsid w:val="005F6B34"/>
    <w:rsid w:val="005F7369"/>
    <w:rsid w:val="005F7FC3"/>
    <w:rsid w:val="00600AF7"/>
    <w:rsid w:val="00600C0E"/>
    <w:rsid w:val="00601186"/>
    <w:rsid w:val="006043E1"/>
    <w:rsid w:val="00604506"/>
    <w:rsid w:val="006079D8"/>
    <w:rsid w:val="00607F8B"/>
    <w:rsid w:val="00610705"/>
    <w:rsid w:val="00610FB9"/>
    <w:rsid w:val="00611D18"/>
    <w:rsid w:val="0061407F"/>
    <w:rsid w:val="0061544E"/>
    <w:rsid w:val="00616D7F"/>
    <w:rsid w:val="00617F72"/>
    <w:rsid w:val="00620DC6"/>
    <w:rsid w:val="00621BF2"/>
    <w:rsid w:val="006264F0"/>
    <w:rsid w:val="0063322B"/>
    <w:rsid w:val="00634C91"/>
    <w:rsid w:val="00634C99"/>
    <w:rsid w:val="006353CA"/>
    <w:rsid w:val="006409E8"/>
    <w:rsid w:val="00641076"/>
    <w:rsid w:val="006429E0"/>
    <w:rsid w:val="00643D68"/>
    <w:rsid w:val="006465B0"/>
    <w:rsid w:val="0064755E"/>
    <w:rsid w:val="00650B5D"/>
    <w:rsid w:val="006547DF"/>
    <w:rsid w:val="00654B37"/>
    <w:rsid w:val="00654E0E"/>
    <w:rsid w:val="00655352"/>
    <w:rsid w:val="00657214"/>
    <w:rsid w:val="00657F82"/>
    <w:rsid w:val="00660052"/>
    <w:rsid w:val="00666374"/>
    <w:rsid w:val="006663C0"/>
    <w:rsid w:val="00667638"/>
    <w:rsid w:val="00667A4B"/>
    <w:rsid w:val="00667EC8"/>
    <w:rsid w:val="006712C9"/>
    <w:rsid w:val="006713C9"/>
    <w:rsid w:val="00671B10"/>
    <w:rsid w:val="00673AFC"/>
    <w:rsid w:val="0067420C"/>
    <w:rsid w:val="00680973"/>
    <w:rsid w:val="00681700"/>
    <w:rsid w:val="00683C5D"/>
    <w:rsid w:val="0068429F"/>
    <w:rsid w:val="00684AA4"/>
    <w:rsid w:val="006854FA"/>
    <w:rsid w:val="00691111"/>
    <w:rsid w:val="00691BA6"/>
    <w:rsid w:val="00696C48"/>
    <w:rsid w:val="006970A8"/>
    <w:rsid w:val="006A0436"/>
    <w:rsid w:val="006A2EC4"/>
    <w:rsid w:val="006A3B2B"/>
    <w:rsid w:val="006A7812"/>
    <w:rsid w:val="006B1BB0"/>
    <w:rsid w:val="006B2C46"/>
    <w:rsid w:val="006B6D7D"/>
    <w:rsid w:val="006B7CD5"/>
    <w:rsid w:val="006C2D49"/>
    <w:rsid w:val="006C35E1"/>
    <w:rsid w:val="006D0442"/>
    <w:rsid w:val="006D0D93"/>
    <w:rsid w:val="006D273D"/>
    <w:rsid w:val="006D4F50"/>
    <w:rsid w:val="006D6B3D"/>
    <w:rsid w:val="006E494B"/>
    <w:rsid w:val="006F152D"/>
    <w:rsid w:val="006F227C"/>
    <w:rsid w:val="006F267E"/>
    <w:rsid w:val="006F2727"/>
    <w:rsid w:val="006F35A0"/>
    <w:rsid w:val="006F460B"/>
    <w:rsid w:val="006F7DA0"/>
    <w:rsid w:val="0070188B"/>
    <w:rsid w:val="007030F5"/>
    <w:rsid w:val="00714671"/>
    <w:rsid w:val="00721528"/>
    <w:rsid w:val="00721578"/>
    <w:rsid w:val="00721935"/>
    <w:rsid w:val="00721B5E"/>
    <w:rsid w:val="0072249D"/>
    <w:rsid w:val="00724F2A"/>
    <w:rsid w:val="00726817"/>
    <w:rsid w:val="00731E5D"/>
    <w:rsid w:val="00732B1F"/>
    <w:rsid w:val="00734DB8"/>
    <w:rsid w:val="007371A0"/>
    <w:rsid w:val="00737B6A"/>
    <w:rsid w:val="00745F39"/>
    <w:rsid w:val="007524EF"/>
    <w:rsid w:val="00753853"/>
    <w:rsid w:val="0075420C"/>
    <w:rsid w:val="00755BCC"/>
    <w:rsid w:val="00755CE9"/>
    <w:rsid w:val="00762F48"/>
    <w:rsid w:val="007649B5"/>
    <w:rsid w:val="00765939"/>
    <w:rsid w:val="0077023F"/>
    <w:rsid w:val="007724A1"/>
    <w:rsid w:val="00773179"/>
    <w:rsid w:val="0077359B"/>
    <w:rsid w:val="00776396"/>
    <w:rsid w:val="0077664F"/>
    <w:rsid w:val="00780241"/>
    <w:rsid w:val="00780245"/>
    <w:rsid w:val="007815DC"/>
    <w:rsid w:val="00782691"/>
    <w:rsid w:val="00783EE4"/>
    <w:rsid w:val="00784DF9"/>
    <w:rsid w:val="00785F20"/>
    <w:rsid w:val="0079503F"/>
    <w:rsid w:val="00796CBC"/>
    <w:rsid w:val="007A066E"/>
    <w:rsid w:val="007A2A48"/>
    <w:rsid w:val="007A3958"/>
    <w:rsid w:val="007A4519"/>
    <w:rsid w:val="007A53B1"/>
    <w:rsid w:val="007B6743"/>
    <w:rsid w:val="007C18B1"/>
    <w:rsid w:val="007C3A4A"/>
    <w:rsid w:val="007C671E"/>
    <w:rsid w:val="007C6841"/>
    <w:rsid w:val="007C6DDD"/>
    <w:rsid w:val="007C7974"/>
    <w:rsid w:val="007D289A"/>
    <w:rsid w:val="007D2ADD"/>
    <w:rsid w:val="007D2B88"/>
    <w:rsid w:val="007D333B"/>
    <w:rsid w:val="007D4BAA"/>
    <w:rsid w:val="007D55BD"/>
    <w:rsid w:val="007D711C"/>
    <w:rsid w:val="007E1CAB"/>
    <w:rsid w:val="007E3997"/>
    <w:rsid w:val="007E6678"/>
    <w:rsid w:val="007F05C8"/>
    <w:rsid w:val="007F06F1"/>
    <w:rsid w:val="007F1478"/>
    <w:rsid w:val="007F1DE9"/>
    <w:rsid w:val="007F2EF6"/>
    <w:rsid w:val="007F3B0B"/>
    <w:rsid w:val="007F59DC"/>
    <w:rsid w:val="007F5F24"/>
    <w:rsid w:val="0080099C"/>
    <w:rsid w:val="0080256F"/>
    <w:rsid w:val="00803774"/>
    <w:rsid w:val="00810965"/>
    <w:rsid w:val="00811C55"/>
    <w:rsid w:val="00813F66"/>
    <w:rsid w:val="00814ED6"/>
    <w:rsid w:val="008160D7"/>
    <w:rsid w:val="008166DE"/>
    <w:rsid w:val="00816A3F"/>
    <w:rsid w:val="0081762E"/>
    <w:rsid w:val="008200A3"/>
    <w:rsid w:val="00821A3D"/>
    <w:rsid w:val="00823A8D"/>
    <w:rsid w:val="00824965"/>
    <w:rsid w:val="00830E49"/>
    <w:rsid w:val="008319D1"/>
    <w:rsid w:val="00833AF2"/>
    <w:rsid w:val="00837A58"/>
    <w:rsid w:val="00840B0A"/>
    <w:rsid w:val="00840DE2"/>
    <w:rsid w:val="008415E2"/>
    <w:rsid w:val="00841FD2"/>
    <w:rsid w:val="0084269E"/>
    <w:rsid w:val="00842C8B"/>
    <w:rsid w:val="0084479E"/>
    <w:rsid w:val="008456DA"/>
    <w:rsid w:val="008459AB"/>
    <w:rsid w:val="008459E9"/>
    <w:rsid w:val="00845FEF"/>
    <w:rsid w:val="00854DE1"/>
    <w:rsid w:val="00855C5E"/>
    <w:rsid w:val="008566AF"/>
    <w:rsid w:val="008578CB"/>
    <w:rsid w:val="0087255B"/>
    <w:rsid w:val="00874344"/>
    <w:rsid w:val="00874A7F"/>
    <w:rsid w:val="00875CA2"/>
    <w:rsid w:val="008776E1"/>
    <w:rsid w:val="00881CB5"/>
    <w:rsid w:val="00882A36"/>
    <w:rsid w:val="00882C33"/>
    <w:rsid w:val="00883A7F"/>
    <w:rsid w:val="008845EC"/>
    <w:rsid w:val="008857AC"/>
    <w:rsid w:val="00885BE7"/>
    <w:rsid w:val="00892D2A"/>
    <w:rsid w:val="008972B2"/>
    <w:rsid w:val="008977A3"/>
    <w:rsid w:val="00897823"/>
    <w:rsid w:val="008A45BE"/>
    <w:rsid w:val="008B1A07"/>
    <w:rsid w:val="008B3306"/>
    <w:rsid w:val="008B515D"/>
    <w:rsid w:val="008B648C"/>
    <w:rsid w:val="008B7712"/>
    <w:rsid w:val="008C1A55"/>
    <w:rsid w:val="008C21ED"/>
    <w:rsid w:val="008C2847"/>
    <w:rsid w:val="008C5EAE"/>
    <w:rsid w:val="008C5FB3"/>
    <w:rsid w:val="008C6D28"/>
    <w:rsid w:val="008D090B"/>
    <w:rsid w:val="008D1BC6"/>
    <w:rsid w:val="008D316A"/>
    <w:rsid w:val="008D39AB"/>
    <w:rsid w:val="008D4AF9"/>
    <w:rsid w:val="008D4E33"/>
    <w:rsid w:val="008D54F4"/>
    <w:rsid w:val="008D5F35"/>
    <w:rsid w:val="008E30B8"/>
    <w:rsid w:val="008E4B7E"/>
    <w:rsid w:val="008F143F"/>
    <w:rsid w:val="008F1755"/>
    <w:rsid w:val="008F381A"/>
    <w:rsid w:val="008F4517"/>
    <w:rsid w:val="008F56AA"/>
    <w:rsid w:val="0090071A"/>
    <w:rsid w:val="00900968"/>
    <w:rsid w:val="0090153B"/>
    <w:rsid w:val="00902263"/>
    <w:rsid w:val="00902452"/>
    <w:rsid w:val="00904DD2"/>
    <w:rsid w:val="0090538C"/>
    <w:rsid w:val="00910DF8"/>
    <w:rsid w:val="00911588"/>
    <w:rsid w:val="00917643"/>
    <w:rsid w:val="00921DE1"/>
    <w:rsid w:val="009222B9"/>
    <w:rsid w:val="00922755"/>
    <w:rsid w:val="00922AC3"/>
    <w:rsid w:val="00923F3A"/>
    <w:rsid w:val="009246FC"/>
    <w:rsid w:val="009305C3"/>
    <w:rsid w:val="00931B87"/>
    <w:rsid w:val="00931DF2"/>
    <w:rsid w:val="0093207A"/>
    <w:rsid w:val="009344D9"/>
    <w:rsid w:val="009361B8"/>
    <w:rsid w:val="00936AD5"/>
    <w:rsid w:val="0094062E"/>
    <w:rsid w:val="00942463"/>
    <w:rsid w:val="00946AAE"/>
    <w:rsid w:val="0095124A"/>
    <w:rsid w:val="009546DF"/>
    <w:rsid w:val="009557C2"/>
    <w:rsid w:val="00956E36"/>
    <w:rsid w:val="00957C5F"/>
    <w:rsid w:val="009616FE"/>
    <w:rsid w:val="009630B4"/>
    <w:rsid w:val="00963841"/>
    <w:rsid w:val="0096391A"/>
    <w:rsid w:val="0096403E"/>
    <w:rsid w:val="0096486A"/>
    <w:rsid w:val="00964F78"/>
    <w:rsid w:val="00965464"/>
    <w:rsid w:val="00967A26"/>
    <w:rsid w:val="00971F63"/>
    <w:rsid w:val="009731CF"/>
    <w:rsid w:val="0097366E"/>
    <w:rsid w:val="0097416A"/>
    <w:rsid w:val="009745DB"/>
    <w:rsid w:val="00974FA2"/>
    <w:rsid w:val="0097533C"/>
    <w:rsid w:val="00977CC3"/>
    <w:rsid w:val="00980E74"/>
    <w:rsid w:val="00983C58"/>
    <w:rsid w:val="009849FD"/>
    <w:rsid w:val="00986C9D"/>
    <w:rsid w:val="00987172"/>
    <w:rsid w:val="0098785F"/>
    <w:rsid w:val="00987B3E"/>
    <w:rsid w:val="009912DE"/>
    <w:rsid w:val="009914E2"/>
    <w:rsid w:val="00991A51"/>
    <w:rsid w:val="009935D3"/>
    <w:rsid w:val="00996EDA"/>
    <w:rsid w:val="009978F6"/>
    <w:rsid w:val="009A10E8"/>
    <w:rsid w:val="009A370C"/>
    <w:rsid w:val="009A6E77"/>
    <w:rsid w:val="009A7B48"/>
    <w:rsid w:val="009B4755"/>
    <w:rsid w:val="009B5C64"/>
    <w:rsid w:val="009B6017"/>
    <w:rsid w:val="009B7842"/>
    <w:rsid w:val="009C016E"/>
    <w:rsid w:val="009C4A3F"/>
    <w:rsid w:val="009C5AAE"/>
    <w:rsid w:val="009D0AC6"/>
    <w:rsid w:val="009D2249"/>
    <w:rsid w:val="009D4938"/>
    <w:rsid w:val="009D4B53"/>
    <w:rsid w:val="009D66A2"/>
    <w:rsid w:val="009D6F9E"/>
    <w:rsid w:val="009D765F"/>
    <w:rsid w:val="009D76F2"/>
    <w:rsid w:val="009E0684"/>
    <w:rsid w:val="009E1AD1"/>
    <w:rsid w:val="009E3D76"/>
    <w:rsid w:val="009E49DF"/>
    <w:rsid w:val="009E4A99"/>
    <w:rsid w:val="009E4B4E"/>
    <w:rsid w:val="009E54B4"/>
    <w:rsid w:val="009F0A47"/>
    <w:rsid w:val="009F33DD"/>
    <w:rsid w:val="009F459A"/>
    <w:rsid w:val="00A00584"/>
    <w:rsid w:val="00A00E70"/>
    <w:rsid w:val="00A011DF"/>
    <w:rsid w:val="00A0356C"/>
    <w:rsid w:val="00A0488A"/>
    <w:rsid w:val="00A04E49"/>
    <w:rsid w:val="00A0538C"/>
    <w:rsid w:val="00A05E95"/>
    <w:rsid w:val="00A06D52"/>
    <w:rsid w:val="00A073BD"/>
    <w:rsid w:val="00A116F0"/>
    <w:rsid w:val="00A13483"/>
    <w:rsid w:val="00A25087"/>
    <w:rsid w:val="00A25A6B"/>
    <w:rsid w:val="00A25CC4"/>
    <w:rsid w:val="00A32BD7"/>
    <w:rsid w:val="00A32F06"/>
    <w:rsid w:val="00A3384E"/>
    <w:rsid w:val="00A3396B"/>
    <w:rsid w:val="00A33F13"/>
    <w:rsid w:val="00A41A85"/>
    <w:rsid w:val="00A42A48"/>
    <w:rsid w:val="00A42D8D"/>
    <w:rsid w:val="00A45D7E"/>
    <w:rsid w:val="00A464D3"/>
    <w:rsid w:val="00A47BF9"/>
    <w:rsid w:val="00A47F2D"/>
    <w:rsid w:val="00A502E2"/>
    <w:rsid w:val="00A52B15"/>
    <w:rsid w:val="00A53C41"/>
    <w:rsid w:val="00A53F66"/>
    <w:rsid w:val="00A57412"/>
    <w:rsid w:val="00A65326"/>
    <w:rsid w:val="00A66336"/>
    <w:rsid w:val="00A66E19"/>
    <w:rsid w:val="00A7076E"/>
    <w:rsid w:val="00A719E9"/>
    <w:rsid w:val="00A72FDE"/>
    <w:rsid w:val="00A73AF0"/>
    <w:rsid w:val="00A75297"/>
    <w:rsid w:val="00A75636"/>
    <w:rsid w:val="00A75912"/>
    <w:rsid w:val="00A76EFD"/>
    <w:rsid w:val="00A80F97"/>
    <w:rsid w:val="00A81432"/>
    <w:rsid w:val="00A816DF"/>
    <w:rsid w:val="00A81D78"/>
    <w:rsid w:val="00A82B99"/>
    <w:rsid w:val="00A836C8"/>
    <w:rsid w:val="00A90281"/>
    <w:rsid w:val="00A92920"/>
    <w:rsid w:val="00A92AE0"/>
    <w:rsid w:val="00A95C64"/>
    <w:rsid w:val="00A96BB3"/>
    <w:rsid w:val="00A97A1E"/>
    <w:rsid w:val="00AA206D"/>
    <w:rsid w:val="00AA2F64"/>
    <w:rsid w:val="00AA4566"/>
    <w:rsid w:val="00AA69A4"/>
    <w:rsid w:val="00AB123C"/>
    <w:rsid w:val="00AB2467"/>
    <w:rsid w:val="00AB51A2"/>
    <w:rsid w:val="00AC165C"/>
    <w:rsid w:val="00AC1BC6"/>
    <w:rsid w:val="00AC27DF"/>
    <w:rsid w:val="00AC5C9B"/>
    <w:rsid w:val="00AD176F"/>
    <w:rsid w:val="00AD1944"/>
    <w:rsid w:val="00AD1DB6"/>
    <w:rsid w:val="00AD1F12"/>
    <w:rsid w:val="00AD3381"/>
    <w:rsid w:val="00AD3B00"/>
    <w:rsid w:val="00AD4CCA"/>
    <w:rsid w:val="00AD4E9B"/>
    <w:rsid w:val="00AD5F74"/>
    <w:rsid w:val="00AE1F52"/>
    <w:rsid w:val="00AE21BD"/>
    <w:rsid w:val="00AE2818"/>
    <w:rsid w:val="00AE2A0E"/>
    <w:rsid w:val="00AE4FB5"/>
    <w:rsid w:val="00AE67F0"/>
    <w:rsid w:val="00AF1813"/>
    <w:rsid w:val="00AF1C52"/>
    <w:rsid w:val="00AF3594"/>
    <w:rsid w:val="00AF5CC8"/>
    <w:rsid w:val="00AF6DA3"/>
    <w:rsid w:val="00B03169"/>
    <w:rsid w:val="00B03424"/>
    <w:rsid w:val="00B054EA"/>
    <w:rsid w:val="00B0758B"/>
    <w:rsid w:val="00B07E5A"/>
    <w:rsid w:val="00B12AB3"/>
    <w:rsid w:val="00B15336"/>
    <w:rsid w:val="00B1606C"/>
    <w:rsid w:val="00B25C39"/>
    <w:rsid w:val="00B25D14"/>
    <w:rsid w:val="00B26A04"/>
    <w:rsid w:val="00B301C6"/>
    <w:rsid w:val="00B30933"/>
    <w:rsid w:val="00B31B3F"/>
    <w:rsid w:val="00B31FD9"/>
    <w:rsid w:val="00B32AB9"/>
    <w:rsid w:val="00B33DCE"/>
    <w:rsid w:val="00B375B8"/>
    <w:rsid w:val="00B408B4"/>
    <w:rsid w:val="00B40F97"/>
    <w:rsid w:val="00B4245C"/>
    <w:rsid w:val="00B46C3E"/>
    <w:rsid w:val="00B479EB"/>
    <w:rsid w:val="00B50A3D"/>
    <w:rsid w:val="00B52771"/>
    <w:rsid w:val="00B55306"/>
    <w:rsid w:val="00B568FE"/>
    <w:rsid w:val="00B62A5D"/>
    <w:rsid w:val="00B6618B"/>
    <w:rsid w:val="00B66D17"/>
    <w:rsid w:val="00B70D4F"/>
    <w:rsid w:val="00B720EC"/>
    <w:rsid w:val="00B75A55"/>
    <w:rsid w:val="00B75D85"/>
    <w:rsid w:val="00B75F3A"/>
    <w:rsid w:val="00B762DA"/>
    <w:rsid w:val="00B77E5A"/>
    <w:rsid w:val="00B802C6"/>
    <w:rsid w:val="00B80909"/>
    <w:rsid w:val="00B817A5"/>
    <w:rsid w:val="00B82888"/>
    <w:rsid w:val="00B82AA8"/>
    <w:rsid w:val="00B84157"/>
    <w:rsid w:val="00B8522E"/>
    <w:rsid w:val="00B85AA9"/>
    <w:rsid w:val="00B8707F"/>
    <w:rsid w:val="00B87194"/>
    <w:rsid w:val="00B879D3"/>
    <w:rsid w:val="00B90B45"/>
    <w:rsid w:val="00B93719"/>
    <w:rsid w:val="00B94286"/>
    <w:rsid w:val="00BA182D"/>
    <w:rsid w:val="00BA3762"/>
    <w:rsid w:val="00BA4EC2"/>
    <w:rsid w:val="00BB3A89"/>
    <w:rsid w:val="00BB44C4"/>
    <w:rsid w:val="00BB4E99"/>
    <w:rsid w:val="00BB5B1F"/>
    <w:rsid w:val="00BB683B"/>
    <w:rsid w:val="00BB6D69"/>
    <w:rsid w:val="00BC02D6"/>
    <w:rsid w:val="00BC178F"/>
    <w:rsid w:val="00BC2DBE"/>
    <w:rsid w:val="00BC47A5"/>
    <w:rsid w:val="00BC6AAA"/>
    <w:rsid w:val="00BD0D70"/>
    <w:rsid w:val="00BD135F"/>
    <w:rsid w:val="00BD156A"/>
    <w:rsid w:val="00BD1EED"/>
    <w:rsid w:val="00BD29BC"/>
    <w:rsid w:val="00BD6510"/>
    <w:rsid w:val="00BD65BF"/>
    <w:rsid w:val="00BD67D2"/>
    <w:rsid w:val="00BD7125"/>
    <w:rsid w:val="00BE174E"/>
    <w:rsid w:val="00BE20D6"/>
    <w:rsid w:val="00BE3A2C"/>
    <w:rsid w:val="00BE41FA"/>
    <w:rsid w:val="00BE7E51"/>
    <w:rsid w:val="00BF0DF1"/>
    <w:rsid w:val="00BF199A"/>
    <w:rsid w:val="00BF1CE0"/>
    <w:rsid w:val="00C03601"/>
    <w:rsid w:val="00C03D6A"/>
    <w:rsid w:val="00C05919"/>
    <w:rsid w:val="00C0627A"/>
    <w:rsid w:val="00C10C15"/>
    <w:rsid w:val="00C129F2"/>
    <w:rsid w:val="00C13478"/>
    <w:rsid w:val="00C16826"/>
    <w:rsid w:val="00C16FE7"/>
    <w:rsid w:val="00C172BB"/>
    <w:rsid w:val="00C212A1"/>
    <w:rsid w:val="00C23819"/>
    <w:rsid w:val="00C24038"/>
    <w:rsid w:val="00C27DE3"/>
    <w:rsid w:val="00C31415"/>
    <w:rsid w:val="00C36687"/>
    <w:rsid w:val="00C368AE"/>
    <w:rsid w:val="00C36C8F"/>
    <w:rsid w:val="00C40213"/>
    <w:rsid w:val="00C40DB6"/>
    <w:rsid w:val="00C41EAA"/>
    <w:rsid w:val="00C42A94"/>
    <w:rsid w:val="00C43413"/>
    <w:rsid w:val="00C438D7"/>
    <w:rsid w:val="00C458C5"/>
    <w:rsid w:val="00C46E3C"/>
    <w:rsid w:val="00C46EEA"/>
    <w:rsid w:val="00C47437"/>
    <w:rsid w:val="00C50D40"/>
    <w:rsid w:val="00C55C86"/>
    <w:rsid w:val="00C56A3D"/>
    <w:rsid w:val="00C56E55"/>
    <w:rsid w:val="00C62F13"/>
    <w:rsid w:val="00C62F2B"/>
    <w:rsid w:val="00C63E62"/>
    <w:rsid w:val="00C64D2E"/>
    <w:rsid w:val="00C67F79"/>
    <w:rsid w:val="00C75534"/>
    <w:rsid w:val="00C75899"/>
    <w:rsid w:val="00C76C07"/>
    <w:rsid w:val="00C808A4"/>
    <w:rsid w:val="00C80952"/>
    <w:rsid w:val="00C828EA"/>
    <w:rsid w:val="00C8315B"/>
    <w:rsid w:val="00C8330A"/>
    <w:rsid w:val="00C8338A"/>
    <w:rsid w:val="00C84580"/>
    <w:rsid w:val="00C85094"/>
    <w:rsid w:val="00C860E7"/>
    <w:rsid w:val="00C92194"/>
    <w:rsid w:val="00C93753"/>
    <w:rsid w:val="00C95DCC"/>
    <w:rsid w:val="00C96957"/>
    <w:rsid w:val="00C96EF6"/>
    <w:rsid w:val="00CA026C"/>
    <w:rsid w:val="00CA27AB"/>
    <w:rsid w:val="00CA391B"/>
    <w:rsid w:val="00CA7168"/>
    <w:rsid w:val="00CB3014"/>
    <w:rsid w:val="00CB4C4D"/>
    <w:rsid w:val="00CB5D66"/>
    <w:rsid w:val="00CB63A0"/>
    <w:rsid w:val="00CB7D80"/>
    <w:rsid w:val="00CC0197"/>
    <w:rsid w:val="00CC09F5"/>
    <w:rsid w:val="00CC5E69"/>
    <w:rsid w:val="00CC7452"/>
    <w:rsid w:val="00CC7A77"/>
    <w:rsid w:val="00CD019F"/>
    <w:rsid w:val="00CD0477"/>
    <w:rsid w:val="00CD242C"/>
    <w:rsid w:val="00CD30B7"/>
    <w:rsid w:val="00CD40E5"/>
    <w:rsid w:val="00CD546C"/>
    <w:rsid w:val="00CD5772"/>
    <w:rsid w:val="00CE3338"/>
    <w:rsid w:val="00CE4AB5"/>
    <w:rsid w:val="00CE4D00"/>
    <w:rsid w:val="00CE7193"/>
    <w:rsid w:val="00CE79AC"/>
    <w:rsid w:val="00CF0508"/>
    <w:rsid w:val="00CF0521"/>
    <w:rsid w:val="00CF10E6"/>
    <w:rsid w:val="00CF11B7"/>
    <w:rsid w:val="00CF2348"/>
    <w:rsid w:val="00CF2C8D"/>
    <w:rsid w:val="00D010A5"/>
    <w:rsid w:val="00D01854"/>
    <w:rsid w:val="00D02984"/>
    <w:rsid w:val="00D03C18"/>
    <w:rsid w:val="00D05361"/>
    <w:rsid w:val="00D0586E"/>
    <w:rsid w:val="00D07B99"/>
    <w:rsid w:val="00D101DE"/>
    <w:rsid w:val="00D13496"/>
    <w:rsid w:val="00D15B3D"/>
    <w:rsid w:val="00D16890"/>
    <w:rsid w:val="00D169B1"/>
    <w:rsid w:val="00D1793A"/>
    <w:rsid w:val="00D20180"/>
    <w:rsid w:val="00D20325"/>
    <w:rsid w:val="00D22B08"/>
    <w:rsid w:val="00D252F8"/>
    <w:rsid w:val="00D25F18"/>
    <w:rsid w:val="00D26468"/>
    <w:rsid w:val="00D26569"/>
    <w:rsid w:val="00D26835"/>
    <w:rsid w:val="00D26B34"/>
    <w:rsid w:val="00D306AD"/>
    <w:rsid w:val="00D331A5"/>
    <w:rsid w:val="00D33DA6"/>
    <w:rsid w:val="00D3489D"/>
    <w:rsid w:val="00D35B00"/>
    <w:rsid w:val="00D36381"/>
    <w:rsid w:val="00D36C1B"/>
    <w:rsid w:val="00D41597"/>
    <w:rsid w:val="00D438D5"/>
    <w:rsid w:val="00D441A4"/>
    <w:rsid w:val="00D44392"/>
    <w:rsid w:val="00D4454B"/>
    <w:rsid w:val="00D44770"/>
    <w:rsid w:val="00D47946"/>
    <w:rsid w:val="00D5023B"/>
    <w:rsid w:val="00D508E6"/>
    <w:rsid w:val="00D56B25"/>
    <w:rsid w:val="00D57671"/>
    <w:rsid w:val="00D6171F"/>
    <w:rsid w:val="00D62197"/>
    <w:rsid w:val="00D6380D"/>
    <w:rsid w:val="00D63C69"/>
    <w:rsid w:val="00D6468D"/>
    <w:rsid w:val="00D67408"/>
    <w:rsid w:val="00D7296E"/>
    <w:rsid w:val="00D736C2"/>
    <w:rsid w:val="00D7538C"/>
    <w:rsid w:val="00D75AB4"/>
    <w:rsid w:val="00D7751D"/>
    <w:rsid w:val="00D832FB"/>
    <w:rsid w:val="00D83889"/>
    <w:rsid w:val="00D838FD"/>
    <w:rsid w:val="00D83D74"/>
    <w:rsid w:val="00D8613F"/>
    <w:rsid w:val="00D861C3"/>
    <w:rsid w:val="00D92AA2"/>
    <w:rsid w:val="00D95D68"/>
    <w:rsid w:val="00D971DA"/>
    <w:rsid w:val="00D97275"/>
    <w:rsid w:val="00D97FD9"/>
    <w:rsid w:val="00DA025C"/>
    <w:rsid w:val="00DA0BB0"/>
    <w:rsid w:val="00DA1F22"/>
    <w:rsid w:val="00DA3B7D"/>
    <w:rsid w:val="00DA460B"/>
    <w:rsid w:val="00DA4771"/>
    <w:rsid w:val="00DA4992"/>
    <w:rsid w:val="00DA52CA"/>
    <w:rsid w:val="00DA7E04"/>
    <w:rsid w:val="00DB111A"/>
    <w:rsid w:val="00DB226B"/>
    <w:rsid w:val="00DB2AB6"/>
    <w:rsid w:val="00DB56D4"/>
    <w:rsid w:val="00DB5E1F"/>
    <w:rsid w:val="00DB62BB"/>
    <w:rsid w:val="00DB7FEC"/>
    <w:rsid w:val="00DC1637"/>
    <w:rsid w:val="00DC4DEC"/>
    <w:rsid w:val="00DC6ED5"/>
    <w:rsid w:val="00DC779F"/>
    <w:rsid w:val="00DD0356"/>
    <w:rsid w:val="00DD47DF"/>
    <w:rsid w:val="00DD51A1"/>
    <w:rsid w:val="00DD59AF"/>
    <w:rsid w:val="00DD6AD0"/>
    <w:rsid w:val="00DD7837"/>
    <w:rsid w:val="00DE0C37"/>
    <w:rsid w:val="00DE103A"/>
    <w:rsid w:val="00DE166A"/>
    <w:rsid w:val="00DE284A"/>
    <w:rsid w:val="00DE31BC"/>
    <w:rsid w:val="00DF17D5"/>
    <w:rsid w:val="00DF2745"/>
    <w:rsid w:val="00DF354D"/>
    <w:rsid w:val="00DF4817"/>
    <w:rsid w:val="00E004C0"/>
    <w:rsid w:val="00E004C8"/>
    <w:rsid w:val="00E016B6"/>
    <w:rsid w:val="00E02026"/>
    <w:rsid w:val="00E029E7"/>
    <w:rsid w:val="00E0327B"/>
    <w:rsid w:val="00E0533F"/>
    <w:rsid w:val="00E11C10"/>
    <w:rsid w:val="00E13DEC"/>
    <w:rsid w:val="00E145DC"/>
    <w:rsid w:val="00E15E32"/>
    <w:rsid w:val="00E16DC4"/>
    <w:rsid w:val="00E178CF"/>
    <w:rsid w:val="00E205E7"/>
    <w:rsid w:val="00E2294F"/>
    <w:rsid w:val="00E232CB"/>
    <w:rsid w:val="00E3113A"/>
    <w:rsid w:val="00E35630"/>
    <w:rsid w:val="00E368B1"/>
    <w:rsid w:val="00E432C8"/>
    <w:rsid w:val="00E453C0"/>
    <w:rsid w:val="00E45596"/>
    <w:rsid w:val="00E46351"/>
    <w:rsid w:val="00E466E7"/>
    <w:rsid w:val="00E50587"/>
    <w:rsid w:val="00E50825"/>
    <w:rsid w:val="00E531E5"/>
    <w:rsid w:val="00E557A8"/>
    <w:rsid w:val="00E5783D"/>
    <w:rsid w:val="00E61196"/>
    <w:rsid w:val="00E62164"/>
    <w:rsid w:val="00E63EF2"/>
    <w:rsid w:val="00E65476"/>
    <w:rsid w:val="00E66F3B"/>
    <w:rsid w:val="00E67873"/>
    <w:rsid w:val="00E71664"/>
    <w:rsid w:val="00E7185E"/>
    <w:rsid w:val="00E7419D"/>
    <w:rsid w:val="00E74637"/>
    <w:rsid w:val="00E74A9B"/>
    <w:rsid w:val="00E77BF0"/>
    <w:rsid w:val="00E81E4A"/>
    <w:rsid w:val="00E837E4"/>
    <w:rsid w:val="00E85F53"/>
    <w:rsid w:val="00E860E9"/>
    <w:rsid w:val="00E86D29"/>
    <w:rsid w:val="00E90292"/>
    <w:rsid w:val="00E90E42"/>
    <w:rsid w:val="00E90EEF"/>
    <w:rsid w:val="00E90EF2"/>
    <w:rsid w:val="00E92912"/>
    <w:rsid w:val="00E92C5D"/>
    <w:rsid w:val="00E94AC9"/>
    <w:rsid w:val="00E95FE8"/>
    <w:rsid w:val="00E96067"/>
    <w:rsid w:val="00EA0357"/>
    <w:rsid w:val="00EA09B8"/>
    <w:rsid w:val="00EA1214"/>
    <w:rsid w:val="00EA15EA"/>
    <w:rsid w:val="00EA2471"/>
    <w:rsid w:val="00EA78E6"/>
    <w:rsid w:val="00EB03B0"/>
    <w:rsid w:val="00EB05C4"/>
    <w:rsid w:val="00EB2581"/>
    <w:rsid w:val="00EB2F5B"/>
    <w:rsid w:val="00EB346F"/>
    <w:rsid w:val="00EB3E44"/>
    <w:rsid w:val="00EB5AD9"/>
    <w:rsid w:val="00EC0F88"/>
    <w:rsid w:val="00EC13D0"/>
    <w:rsid w:val="00EC3623"/>
    <w:rsid w:val="00EC4E14"/>
    <w:rsid w:val="00EC5A71"/>
    <w:rsid w:val="00EC6104"/>
    <w:rsid w:val="00EC7781"/>
    <w:rsid w:val="00ED0B98"/>
    <w:rsid w:val="00ED24C5"/>
    <w:rsid w:val="00ED3439"/>
    <w:rsid w:val="00ED6A2E"/>
    <w:rsid w:val="00EE10FA"/>
    <w:rsid w:val="00EE3635"/>
    <w:rsid w:val="00EE3984"/>
    <w:rsid w:val="00EE4087"/>
    <w:rsid w:val="00EF0D1E"/>
    <w:rsid w:val="00EF16A5"/>
    <w:rsid w:val="00EF172E"/>
    <w:rsid w:val="00EF2448"/>
    <w:rsid w:val="00EF4B9D"/>
    <w:rsid w:val="00EF649B"/>
    <w:rsid w:val="00EF65B8"/>
    <w:rsid w:val="00EF661A"/>
    <w:rsid w:val="00EF6F0F"/>
    <w:rsid w:val="00EF7957"/>
    <w:rsid w:val="00F02587"/>
    <w:rsid w:val="00F02A27"/>
    <w:rsid w:val="00F02FAD"/>
    <w:rsid w:val="00F05941"/>
    <w:rsid w:val="00F10029"/>
    <w:rsid w:val="00F10AAD"/>
    <w:rsid w:val="00F10CDB"/>
    <w:rsid w:val="00F12BED"/>
    <w:rsid w:val="00F14081"/>
    <w:rsid w:val="00F15414"/>
    <w:rsid w:val="00F201D5"/>
    <w:rsid w:val="00F206AD"/>
    <w:rsid w:val="00F2277B"/>
    <w:rsid w:val="00F25D7F"/>
    <w:rsid w:val="00F26656"/>
    <w:rsid w:val="00F26747"/>
    <w:rsid w:val="00F27A5E"/>
    <w:rsid w:val="00F33964"/>
    <w:rsid w:val="00F34082"/>
    <w:rsid w:val="00F342B6"/>
    <w:rsid w:val="00F35A1A"/>
    <w:rsid w:val="00F3751A"/>
    <w:rsid w:val="00F40AC9"/>
    <w:rsid w:val="00F42A0B"/>
    <w:rsid w:val="00F4558F"/>
    <w:rsid w:val="00F46375"/>
    <w:rsid w:val="00F47161"/>
    <w:rsid w:val="00F50603"/>
    <w:rsid w:val="00F50C61"/>
    <w:rsid w:val="00F5153B"/>
    <w:rsid w:val="00F5256B"/>
    <w:rsid w:val="00F52BB2"/>
    <w:rsid w:val="00F52C62"/>
    <w:rsid w:val="00F53E9D"/>
    <w:rsid w:val="00F6690E"/>
    <w:rsid w:val="00F6696B"/>
    <w:rsid w:val="00F66F1F"/>
    <w:rsid w:val="00F718E6"/>
    <w:rsid w:val="00F72ABC"/>
    <w:rsid w:val="00F7332C"/>
    <w:rsid w:val="00F73393"/>
    <w:rsid w:val="00F7398B"/>
    <w:rsid w:val="00F73CDF"/>
    <w:rsid w:val="00F74F8A"/>
    <w:rsid w:val="00F80060"/>
    <w:rsid w:val="00F80B78"/>
    <w:rsid w:val="00F818DE"/>
    <w:rsid w:val="00F8299C"/>
    <w:rsid w:val="00F82C10"/>
    <w:rsid w:val="00F854E2"/>
    <w:rsid w:val="00F85964"/>
    <w:rsid w:val="00F86CB9"/>
    <w:rsid w:val="00F86E9A"/>
    <w:rsid w:val="00F90AA8"/>
    <w:rsid w:val="00F90ED9"/>
    <w:rsid w:val="00F93142"/>
    <w:rsid w:val="00F933A2"/>
    <w:rsid w:val="00F93AEF"/>
    <w:rsid w:val="00F9497B"/>
    <w:rsid w:val="00F95F0A"/>
    <w:rsid w:val="00F96B8A"/>
    <w:rsid w:val="00FA346C"/>
    <w:rsid w:val="00FA3673"/>
    <w:rsid w:val="00FA3F14"/>
    <w:rsid w:val="00FA6C9D"/>
    <w:rsid w:val="00FA79A7"/>
    <w:rsid w:val="00FB0BEE"/>
    <w:rsid w:val="00FB0CF4"/>
    <w:rsid w:val="00FB2960"/>
    <w:rsid w:val="00FB40A8"/>
    <w:rsid w:val="00FB67E0"/>
    <w:rsid w:val="00FC3AA4"/>
    <w:rsid w:val="00FC5DD8"/>
    <w:rsid w:val="00FC7EF6"/>
    <w:rsid w:val="00FD04DD"/>
    <w:rsid w:val="00FD0D5C"/>
    <w:rsid w:val="00FD1947"/>
    <w:rsid w:val="00FD39E7"/>
    <w:rsid w:val="00FD48A9"/>
    <w:rsid w:val="00FD4B5D"/>
    <w:rsid w:val="00FD648C"/>
    <w:rsid w:val="00FD6E47"/>
    <w:rsid w:val="00FD6ED7"/>
    <w:rsid w:val="00FE01F8"/>
    <w:rsid w:val="00FE09C4"/>
    <w:rsid w:val="00FE179D"/>
    <w:rsid w:val="00FE2DA2"/>
    <w:rsid w:val="00FF0ABC"/>
    <w:rsid w:val="00FF2467"/>
    <w:rsid w:val="00FF24E1"/>
    <w:rsid w:val="00FF5735"/>
    <w:rsid w:val="00FF5A6D"/>
    <w:rsid w:val="04A44D9F"/>
    <w:rsid w:val="06A85521"/>
    <w:rsid w:val="1BBB79C2"/>
    <w:rsid w:val="1FAA2388"/>
    <w:rsid w:val="32373F22"/>
    <w:rsid w:val="3E310D51"/>
    <w:rsid w:val="3E3F7081"/>
    <w:rsid w:val="3F4F63BF"/>
    <w:rsid w:val="65724411"/>
    <w:rsid w:val="6E5874E8"/>
    <w:rsid w:val="76D8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25F589"/>
  <w15:docId w15:val="{CE1181CC-57A1-4AC8-9527-6F3BC184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nhideWhenUsed="1"/>
    <w:lsdException w:name="toc 7" w:semiHidden="1" w:unhideWhenUsed="1" w:qFormat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2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2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3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10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4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3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5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6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4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afa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b">
    <w:name w:val="envelope return"/>
    <w:basedOn w:val="a1"/>
    <w:semiHidden/>
    <w:rPr>
      <w:rFonts w:ascii="Arial" w:hAnsi="Arial"/>
    </w:rPr>
  </w:style>
  <w:style w:type="paragraph" w:styleId="afc">
    <w:name w:val="header"/>
    <w:basedOn w:val="a1"/>
    <w:link w:val="afd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e">
    <w:name w:val="Signature"/>
    <w:basedOn w:val="a1"/>
    <w:semiHidden/>
    <w:pPr>
      <w:ind w:leftChars="2100" w:left="100"/>
    </w:pPr>
  </w:style>
  <w:style w:type="paragraph" w:styleId="11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f">
    <w:name w:val="index heading"/>
    <w:basedOn w:val="a1"/>
    <w:next w:val="12"/>
    <w:semiHidden/>
    <w:rPr>
      <w:rFonts w:ascii="Arial" w:hAnsi="Arial"/>
      <w:b/>
      <w:bCs/>
    </w:rPr>
  </w:style>
  <w:style w:type="paragraph" w:styleId="12">
    <w:name w:val="index 1"/>
    <w:basedOn w:val="a1"/>
    <w:next w:val="a1"/>
    <w:rPr>
      <w:sz w:val="24"/>
    </w:rPr>
  </w:style>
  <w:style w:type="paragraph" w:styleId="aff0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1">
    <w:name w:val="List"/>
    <w:basedOn w:val="a1"/>
    <w:semiHidden/>
    <w:pPr>
      <w:ind w:left="200" w:hangingChars="200" w:hanging="200"/>
    </w:pPr>
  </w:style>
  <w:style w:type="paragraph" w:styleId="aff2">
    <w:name w:val="footnote text"/>
    <w:basedOn w:val="a1"/>
    <w:link w:val="aff3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7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4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5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6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7">
    <w:name w:val="List Continue 2"/>
    <w:basedOn w:val="a1"/>
    <w:semiHidden/>
    <w:pPr>
      <w:spacing w:after="120"/>
      <w:ind w:leftChars="400" w:left="840"/>
    </w:pPr>
  </w:style>
  <w:style w:type="paragraph" w:styleId="aff5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6">
    <w:name w:val="Normal (Web)"/>
    <w:basedOn w:val="a1"/>
    <w:uiPriority w:val="99"/>
    <w:semiHidden/>
    <w:rPr>
      <w:rFonts w:cs="Times New Roman"/>
    </w:rPr>
  </w:style>
  <w:style w:type="paragraph" w:styleId="38">
    <w:name w:val="List Continue 3"/>
    <w:basedOn w:val="a1"/>
    <w:semiHidden/>
    <w:pPr>
      <w:spacing w:after="120"/>
      <w:ind w:leftChars="600" w:left="1260"/>
    </w:pPr>
  </w:style>
  <w:style w:type="paragraph" w:styleId="28">
    <w:name w:val="index 2"/>
    <w:basedOn w:val="a1"/>
    <w:next w:val="a1"/>
    <w:pPr>
      <w:ind w:leftChars="200" w:left="200"/>
    </w:pPr>
    <w:rPr>
      <w:sz w:val="24"/>
    </w:rPr>
  </w:style>
  <w:style w:type="paragraph" w:styleId="aff7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8">
    <w:name w:val="annotation subject"/>
    <w:basedOn w:val="ae"/>
    <w:next w:val="ae"/>
    <w:semiHidden/>
    <w:rPr>
      <w:b/>
      <w:bCs/>
    </w:rPr>
  </w:style>
  <w:style w:type="paragraph" w:styleId="aff9">
    <w:name w:val="Body Text First Indent"/>
    <w:basedOn w:val="af1"/>
    <w:semiHidden/>
    <w:pPr>
      <w:ind w:firstLineChars="100" w:firstLine="420"/>
    </w:pPr>
  </w:style>
  <w:style w:type="paragraph" w:styleId="29">
    <w:name w:val="Body Text First Indent 2"/>
    <w:basedOn w:val="af2"/>
    <w:semiHidden/>
    <w:pPr>
      <w:ind w:firstLineChars="200" w:firstLine="420"/>
    </w:pPr>
  </w:style>
  <w:style w:type="table" w:styleId="affa">
    <w:name w:val="Table Grid"/>
    <w:basedOn w:val="a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c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6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8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d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9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a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1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b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2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0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e">
    <w:name w:val="Table Professional"/>
    <w:basedOn w:val="a3"/>
    <w:semiHidden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f">
    <w:name w:val="Strong"/>
    <w:basedOn w:val="a2"/>
    <w:qFormat/>
    <w:rPr>
      <w:b/>
      <w:bCs/>
    </w:rPr>
  </w:style>
  <w:style w:type="character" w:styleId="afff0">
    <w:name w:val="endnote reference"/>
    <w:basedOn w:val="a2"/>
    <w:semiHidden/>
    <w:rPr>
      <w:vertAlign w:val="superscript"/>
    </w:rPr>
  </w:style>
  <w:style w:type="character" w:styleId="afff1">
    <w:name w:val="page number"/>
    <w:basedOn w:val="a2"/>
    <w:semiHidden/>
  </w:style>
  <w:style w:type="character" w:styleId="afff2">
    <w:name w:val="FollowedHyperlink"/>
    <w:rPr>
      <w:color w:val="800080"/>
      <w:u w:val="none"/>
    </w:rPr>
  </w:style>
  <w:style w:type="character" w:styleId="afff3">
    <w:name w:val="Emphasis"/>
    <w:basedOn w:val="a2"/>
    <w:qFormat/>
    <w:rPr>
      <w:i/>
      <w:iCs/>
    </w:rPr>
  </w:style>
  <w:style w:type="character" w:styleId="afff4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5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6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7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8">
    <w:name w:val="Quote"/>
    <w:basedOn w:val="a1"/>
    <w:next w:val="a1"/>
    <w:link w:val="afff9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1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a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c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b">
    <w:name w:val="List Paragraph"/>
    <w:basedOn w:val="a1"/>
    <w:link w:val="afffc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1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d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2">
    <w:name w:val="标题 2 字符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afd">
    <w:name w:val="页眉 字符"/>
    <w:link w:val="afc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d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afffc">
    <w:name w:val="列出段落 字符"/>
    <w:basedOn w:val="a2"/>
    <w:link w:val="afffb"/>
    <w:uiPriority w:val="34"/>
    <w:rPr>
      <w:rFonts w:cs="Arial"/>
      <w:kern w:val="2"/>
      <w:sz w:val="21"/>
      <w:szCs w:val="21"/>
    </w:rPr>
  </w:style>
  <w:style w:type="character" w:customStyle="1" w:styleId="1e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afa">
    <w:name w:val="页脚 字符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e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f3">
    <w:name w:val="脚注文本 字符"/>
    <w:basedOn w:val="a2"/>
    <w:link w:val="aff2"/>
    <w:uiPriority w:val="99"/>
    <w:rPr>
      <w:rFonts w:cs="Arial"/>
      <w:kern w:val="2"/>
      <w:sz w:val="18"/>
      <w:szCs w:val="18"/>
    </w:rPr>
  </w:style>
  <w:style w:type="character" w:customStyle="1" w:styleId="32">
    <w:name w:val="标题 3 字符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afff9">
    <w:name w:val="引用 字符"/>
    <w:basedOn w:val="a2"/>
    <w:link w:val="afff8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10">
    <w:name w:val="批注文字 字符1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f">
    <w:name w:val="Placeholder Text"/>
    <w:basedOn w:val="a2"/>
    <w:uiPriority w:val="99"/>
    <w:semiHidden/>
    <w:rPr>
      <w:color w:val="808080"/>
    </w:rPr>
  </w:style>
  <w:style w:type="character" w:customStyle="1" w:styleId="1f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e"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/>
  </w:style>
  <w:style w:type="table" w:customStyle="1" w:styleId="TableNoFrame">
    <w:name w:val="Table No Frame"/>
    <w:basedOn w:val="affa"/>
    <w:semiHidden/>
    <w:pPr>
      <w:jc w:val="left"/>
    </w:pPr>
    <w:tblPr/>
    <w:trPr>
      <w:cantSplit/>
    </w:trPr>
  </w:style>
  <w:style w:type="table" w:customStyle="1" w:styleId="table0">
    <w:name w:val="table"/>
    <w:basedOn w:val="affe"/>
    <w:rPr>
      <w:rFonts w:eastAsia="Times New Roman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f0">
    <w:name w:val="批注文字 字符"/>
    <w:uiPriority w:val="99"/>
    <w:semiHidden/>
    <w:rsid w:val="00B33DCE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hyperlink" Target="http://1.tongji.edu.cn" TargetMode="External"/><Relationship Id="rId39" Type="http://schemas.openxmlformats.org/officeDocument/2006/relationships/footer" Target="footer7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34" Type="http://schemas.openxmlformats.org/officeDocument/2006/relationships/image" Target="media/image10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://1.tongji.edu.cn" TargetMode="External"/><Relationship Id="rId33" Type="http://schemas.openxmlformats.org/officeDocument/2006/relationships/image" Target="media/image9.png"/><Relationship Id="rId38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5.png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image" Target="media/image8.png"/><Relationship Id="rId37" Type="http://schemas.openxmlformats.org/officeDocument/2006/relationships/header" Target="header8.xml"/><Relationship Id="rId40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31" Type="http://schemas.openxmlformats.org/officeDocument/2006/relationships/image" Target="media/image7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hyperlink" Target="http://1.tongji.edu.cn/locallogin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398;&#20064;&#26448;&#26009;\&#36164;&#26009;&#24320;&#21457;&#24037;&#20855;\&#23458;&#25143;&#25991;&#26723;&#27169;&#26495;\&#23458;&#25143;&#25991;&#26723;&#27169;&#26495;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3EE26C-382A-4A74-A8AB-C8802C5A8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</Template>
  <TotalTime>766</TotalTime>
  <Pages>1</Pages>
  <Words>424</Words>
  <Characters>2417</Characters>
  <Application>Microsoft Office Word</Application>
  <DocSecurity>0</DocSecurity>
  <Lines>20</Lines>
  <Paragraphs>5</Paragraphs>
  <ScaleCrop>false</ScaleCrop>
  <Company>iSoftstone Technologies Co.,Ltd.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安装指南</dc:title>
  <dc:subject>Technical Document</dc:subject>
  <dc:creator>iSoftstone Technologies Co.,Ltd.</dc:creator>
  <cp:lastModifiedBy>杨洪念</cp:lastModifiedBy>
  <cp:revision>64</cp:revision>
  <dcterms:created xsi:type="dcterms:W3CDTF">2019-12-03T03:45:00Z</dcterms:created>
  <dcterms:modified xsi:type="dcterms:W3CDTF">2021-01-04T06:43:00Z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Version">
    <vt:lpwstr>01</vt:lpwstr>
  </property>
  <property fmtid="{D5CDD505-2E9C-101B-9397-08002B2CF9AE}" pid="3" name="DocumentName">
    <vt:lpwstr>操作指南</vt:lpwstr>
  </property>
  <property fmtid="{D5CDD505-2E9C-101B-9397-08002B2CF9AE}" pid="4" name="ProprietaryDeclaration">
    <vt:lpwstr>软通动力专有和保密信息                   版权所有 © 软通动力有限公司</vt:lpwstr>
  </property>
  <property fmtid="{D5CDD505-2E9C-101B-9397-08002B2CF9AE}" pid="5" name="ReleaseDate">
    <vt:lpwstr>2018-03-27</vt:lpwstr>
  </property>
  <property fmtid="{D5CDD505-2E9C-101B-9397-08002B2CF9AE}" pid="6" name="ProductVersion">
    <vt:lpwstr>V100R001C02</vt:lpwstr>
  </property>
  <property fmtid="{D5CDD505-2E9C-101B-9397-08002B2CF9AE}" pid="7" name="Product&amp;Project Name">
    <vt:lpwstr>百透佳控制台管理系统</vt:lpwstr>
  </property>
  <property fmtid="{D5CDD505-2E9C-101B-9397-08002B2CF9AE}" pid="8" name="Trademark&amp;ProductType">
    <vt:lpwstr>百透佳控制台管理系统</vt:lpwstr>
  </property>
  <property fmtid="{D5CDD505-2E9C-101B-9397-08002B2CF9AE}" pid="9" name="PartNumber">
    <vt:lpwstr/>
  </property>
  <property fmtid="{D5CDD505-2E9C-101B-9397-08002B2CF9AE}" pid="10" name="SecretLevel">
    <vt:lpwstr>秘密</vt:lpwstr>
  </property>
  <property fmtid="{D5CDD505-2E9C-101B-9397-08002B2CF9AE}" pid="11" name="KSOProductBuildVer">
    <vt:lpwstr>2052-11.1.0.8808</vt:lpwstr>
  </property>
</Properties>
</file>